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B411F" w14:textId="77777777" w:rsidR="007025AF" w:rsidRDefault="002B75D9"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7D5A74AB" wp14:editId="123AB59A">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343E06D2" w14:textId="77777777" w:rsidR="00AB1430" w:rsidRDefault="00AB1430" w:rsidP="00BC018D">
      <w:pPr>
        <w:ind w:left="1701"/>
        <w:rPr>
          <w:rFonts w:ascii="Calibri" w:hAnsi="Calibri" w:cs="Calibri"/>
          <w:sz w:val="22"/>
          <w:lang w:val="en-AU"/>
        </w:rPr>
      </w:pPr>
    </w:p>
    <w:p w14:paraId="4A9887D8" w14:textId="77777777" w:rsidR="00976A1D" w:rsidRPr="007564CE" w:rsidRDefault="002B75D9" w:rsidP="00BC018D">
      <w:pPr>
        <w:ind w:left="1701"/>
        <w:rPr>
          <w:rFonts w:ascii="Calibri" w:hAnsi="Calibri" w:cs="Calibri"/>
          <w:sz w:val="22"/>
          <w:lang w:val="en-AU"/>
        </w:rPr>
      </w:pPr>
      <w:r w:rsidRPr="003E4393">
        <w:rPr>
          <w:noProof/>
        </w:rPr>
        <w:drawing>
          <wp:inline distT="0" distB="0" distL="0" distR="0" wp14:anchorId="71559F59" wp14:editId="7CCF0154">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7745" cy="598555"/>
                    </a:xfrm>
                    <a:prstGeom prst="rect">
                      <a:avLst/>
                    </a:prstGeom>
                  </pic:spPr>
                </pic:pic>
              </a:graphicData>
            </a:graphic>
          </wp:inline>
        </w:drawing>
      </w:r>
    </w:p>
    <w:p w14:paraId="58A05657" w14:textId="77777777" w:rsidR="00976A1D" w:rsidRPr="007564CE" w:rsidRDefault="00976A1D" w:rsidP="00BC018D">
      <w:pPr>
        <w:ind w:left="1701"/>
        <w:rPr>
          <w:rFonts w:ascii="Calibri" w:hAnsi="Calibri" w:cs="Calibri"/>
          <w:sz w:val="22"/>
          <w:lang w:val="en-AU"/>
        </w:rPr>
      </w:pPr>
    </w:p>
    <w:p w14:paraId="1A1D1E86" w14:textId="77777777" w:rsidR="00D21B81" w:rsidRDefault="00D21B81" w:rsidP="00BC018D">
      <w:pPr>
        <w:ind w:left="1701"/>
        <w:rPr>
          <w:rFonts w:ascii="Calibri" w:hAnsi="Calibri" w:cs="Calibri"/>
          <w:sz w:val="22"/>
          <w:lang w:val="en-AU"/>
        </w:rPr>
      </w:pPr>
    </w:p>
    <w:p w14:paraId="6A28C921" w14:textId="77777777" w:rsidR="00D21B81" w:rsidRPr="007564CE" w:rsidRDefault="002B75D9"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39B8D7A6" w14:textId="77777777" w:rsidR="00D21B81" w:rsidRPr="007564CE" w:rsidRDefault="002B75D9"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0335BAEC" w14:textId="77777777" w:rsidR="000E6EC9" w:rsidRPr="007564CE" w:rsidRDefault="002B75D9"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15 August 2023</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6:30 pm</w:t>
      </w:r>
    </w:p>
    <w:p w14:paraId="3F50AB61" w14:textId="77777777" w:rsidR="003E3E96" w:rsidRPr="007564CE" w:rsidRDefault="003E3E96" w:rsidP="00BC018D">
      <w:pPr>
        <w:ind w:left="1701"/>
        <w:rPr>
          <w:rFonts w:ascii="Calibri" w:eastAsia="Calibri" w:hAnsi="Calibri" w:cs="Calibri"/>
          <w:spacing w:val="24"/>
          <w:sz w:val="32"/>
          <w:szCs w:val="32"/>
          <w:lang w:val="en-AU"/>
        </w:rPr>
      </w:pPr>
    </w:p>
    <w:p w14:paraId="14CB7233" w14:textId="77777777" w:rsidR="003E3E96" w:rsidRPr="007564CE" w:rsidRDefault="003E3E96" w:rsidP="00BC018D">
      <w:pPr>
        <w:ind w:left="1701"/>
        <w:rPr>
          <w:rFonts w:ascii="Calibri" w:eastAsia="Calibri" w:hAnsi="Calibri" w:cs="Calibri"/>
          <w:spacing w:val="24"/>
          <w:sz w:val="32"/>
          <w:szCs w:val="32"/>
          <w:lang w:val="en-AU"/>
        </w:rPr>
      </w:pPr>
    </w:p>
    <w:p w14:paraId="5BE8BD5B" w14:textId="77777777" w:rsidR="003E3E96" w:rsidRPr="007564CE" w:rsidRDefault="003E3E96" w:rsidP="00BC018D">
      <w:pPr>
        <w:ind w:left="1701"/>
        <w:rPr>
          <w:rFonts w:ascii="Calibri" w:eastAsia="Calibri" w:hAnsi="Calibri" w:cs="Calibri"/>
          <w:spacing w:val="24"/>
          <w:sz w:val="32"/>
          <w:szCs w:val="32"/>
          <w:lang w:val="en-AU"/>
        </w:rPr>
      </w:pPr>
    </w:p>
    <w:p w14:paraId="0AB53A0F" w14:textId="77777777" w:rsidR="003E3E96" w:rsidRPr="007564CE" w:rsidRDefault="003E3E96" w:rsidP="00BC018D">
      <w:pPr>
        <w:ind w:left="1701"/>
        <w:rPr>
          <w:rFonts w:ascii="Calibri" w:eastAsia="Calibri" w:hAnsi="Calibri" w:cs="Calibri"/>
          <w:spacing w:val="24"/>
          <w:sz w:val="32"/>
          <w:szCs w:val="32"/>
          <w:lang w:val="en-AU"/>
        </w:rPr>
      </w:pPr>
    </w:p>
    <w:p w14:paraId="6580F770" w14:textId="77777777" w:rsidR="003E3E96" w:rsidRPr="007564CE" w:rsidRDefault="003E3E96" w:rsidP="00BC018D">
      <w:pPr>
        <w:ind w:left="1701"/>
        <w:rPr>
          <w:rFonts w:ascii="Calibri" w:eastAsia="Calibri" w:hAnsi="Calibri" w:cs="Calibri"/>
          <w:spacing w:val="24"/>
          <w:sz w:val="32"/>
          <w:szCs w:val="32"/>
          <w:lang w:val="en-AU"/>
        </w:rPr>
      </w:pPr>
    </w:p>
    <w:p w14:paraId="1FA1610D" w14:textId="77777777" w:rsidR="003E3E96" w:rsidRPr="007564CE" w:rsidRDefault="003E3E96" w:rsidP="00BC018D">
      <w:pPr>
        <w:ind w:left="1701"/>
        <w:rPr>
          <w:rFonts w:ascii="Calibri" w:eastAsia="Calibri" w:hAnsi="Calibri" w:cs="Calibri"/>
          <w:spacing w:val="24"/>
          <w:sz w:val="32"/>
          <w:szCs w:val="32"/>
          <w:lang w:val="en-AU"/>
        </w:rPr>
      </w:pPr>
    </w:p>
    <w:p w14:paraId="0D14EFA4" w14:textId="77777777" w:rsidR="003E3E96" w:rsidRPr="007564CE" w:rsidRDefault="003E3E96" w:rsidP="00BC018D">
      <w:pPr>
        <w:ind w:left="1701"/>
        <w:rPr>
          <w:rFonts w:ascii="Calibri" w:eastAsia="Calibri" w:hAnsi="Calibri" w:cs="Calibri"/>
          <w:spacing w:val="24"/>
          <w:sz w:val="32"/>
          <w:szCs w:val="32"/>
          <w:lang w:val="en-AU"/>
        </w:rPr>
      </w:pPr>
    </w:p>
    <w:p w14:paraId="773A17BA" w14:textId="77777777" w:rsidR="003E3E96" w:rsidRPr="007564CE" w:rsidRDefault="003E3E96" w:rsidP="00BC018D">
      <w:pPr>
        <w:ind w:left="1701"/>
        <w:rPr>
          <w:rFonts w:ascii="Calibri" w:eastAsia="Calibri" w:hAnsi="Calibri" w:cs="Calibri"/>
          <w:spacing w:val="24"/>
          <w:sz w:val="32"/>
          <w:szCs w:val="32"/>
          <w:lang w:val="en-AU"/>
        </w:rPr>
      </w:pPr>
    </w:p>
    <w:p w14:paraId="0AAD40C5" w14:textId="77777777" w:rsidR="003E3E96" w:rsidRPr="007564CE" w:rsidRDefault="003E3E96" w:rsidP="00BC018D">
      <w:pPr>
        <w:ind w:left="1701"/>
        <w:rPr>
          <w:rFonts w:ascii="Calibri" w:eastAsia="Calibri" w:hAnsi="Calibri" w:cs="Calibri"/>
          <w:spacing w:val="24"/>
          <w:sz w:val="32"/>
          <w:szCs w:val="32"/>
          <w:lang w:val="en-AU"/>
        </w:rPr>
      </w:pPr>
    </w:p>
    <w:p w14:paraId="339A8555" w14:textId="77777777" w:rsidR="003E3E96" w:rsidRPr="007564CE" w:rsidRDefault="003E3E96" w:rsidP="00BC018D">
      <w:pPr>
        <w:ind w:left="1701"/>
        <w:rPr>
          <w:rFonts w:ascii="Calibri" w:eastAsia="Calibri" w:hAnsi="Calibri" w:cs="Calibri"/>
          <w:spacing w:val="24"/>
          <w:sz w:val="32"/>
          <w:szCs w:val="32"/>
          <w:lang w:val="en-AU"/>
        </w:rPr>
      </w:pPr>
    </w:p>
    <w:p w14:paraId="49F9D775" w14:textId="77777777" w:rsidR="003E3E96" w:rsidRPr="007564CE" w:rsidRDefault="003E3E96" w:rsidP="00BC018D">
      <w:pPr>
        <w:ind w:left="1701"/>
        <w:rPr>
          <w:rFonts w:ascii="Calibri" w:eastAsia="Calibri" w:hAnsi="Calibri" w:cs="Calibri"/>
          <w:spacing w:val="24"/>
          <w:sz w:val="32"/>
          <w:szCs w:val="32"/>
          <w:lang w:val="en-AU"/>
        </w:rPr>
      </w:pPr>
    </w:p>
    <w:p w14:paraId="10CB8B95" w14:textId="77777777" w:rsidR="003E3E96" w:rsidRPr="007564CE" w:rsidRDefault="003E3E96" w:rsidP="00BC018D">
      <w:pPr>
        <w:ind w:left="1701"/>
        <w:rPr>
          <w:rFonts w:ascii="Calibri" w:eastAsia="Calibri" w:hAnsi="Calibri" w:cs="Calibri"/>
          <w:spacing w:val="24"/>
          <w:sz w:val="32"/>
          <w:szCs w:val="32"/>
          <w:lang w:val="en-AU"/>
        </w:rPr>
      </w:pPr>
    </w:p>
    <w:p w14:paraId="6BB69211" w14:textId="77777777" w:rsidR="003E3E96" w:rsidRDefault="003E3E96" w:rsidP="00BC018D">
      <w:pPr>
        <w:ind w:left="1701"/>
        <w:rPr>
          <w:rFonts w:ascii="Calibri" w:eastAsia="Calibri" w:hAnsi="Calibri" w:cs="Calibri"/>
          <w:spacing w:val="24"/>
          <w:sz w:val="32"/>
          <w:szCs w:val="32"/>
          <w:lang w:val="en-AU"/>
        </w:rPr>
      </w:pPr>
    </w:p>
    <w:p w14:paraId="560E8631" w14:textId="77777777" w:rsidR="00DA519B" w:rsidRPr="007564CE" w:rsidRDefault="00DA519B" w:rsidP="00E613D8">
      <w:pPr>
        <w:ind w:left="1701"/>
        <w:rPr>
          <w:rFonts w:ascii="Calibri" w:hAnsi="Calibri" w:cs="Calibri"/>
          <w:sz w:val="20"/>
          <w:szCs w:val="20"/>
          <w:lang w:val="en-AU"/>
        </w:rPr>
      </w:pPr>
    </w:p>
    <w:p w14:paraId="063EF4EC" w14:textId="77777777" w:rsidR="007025AF" w:rsidRDefault="007025AF" w:rsidP="00E613D8">
      <w:pPr>
        <w:ind w:left="1701"/>
        <w:rPr>
          <w:rFonts w:ascii="Calibri" w:hAnsi="Calibri"/>
          <w:lang w:val="en-AU"/>
        </w:rPr>
      </w:pPr>
    </w:p>
    <w:p w14:paraId="3846C386" w14:textId="77777777" w:rsidR="007025AF" w:rsidRDefault="007025AF" w:rsidP="00E613D8">
      <w:pPr>
        <w:ind w:left="1701"/>
        <w:rPr>
          <w:rFonts w:ascii="Calibri" w:hAnsi="Calibri"/>
          <w:lang w:val="en-AU"/>
        </w:rPr>
      </w:pPr>
    </w:p>
    <w:p w14:paraId="0DC7B197" w14:textId="77777777" w:rsidR="007B6B49" w:rsidRDefault="007B6B49" w:rsidP="00E613D8">
      <w:pPr>
        <w:ind w:left="1701"/>
        <w:rPr>
          <w:rFonts w:ascii="Calibri" w:hAnsi="Calibri"/>
          <w:lang w:val="en-AU"/>
        </w:rPr>
      </w:pPr>
    </w:p>
    <w:p w14:paraId="40F4B364" w14:textId="77777777" w:rsidR="007B6B49" w:rsidRDefault="007B6B49" w:rsidP="00E613D8">
      <w:pPr>
        <w:ind w:left="1701"/>
        <w:rPr>
          <w:rFonts w:ascii="Calibri" w:hAnsi="Calibri"/>
          <w:lang w:val="en-AU"/>
        </w:rPr>
      </w:pPr>
    </w:p>
    <w:p w14:paraId="0692CC63" w14:textId="77777777" w:rsidR="007B6B49" w:rsidRDefault="007B6B49" w:rsidP="00E613D8">
      <w:pPr>
        <w:ind w:left="1701"/>
        <w:rPr>
          <w:rFonts w:ascii="Calibri" w:hAnsi="Calibri"/>
          <w:lang w:val="en-AU"/>
        </w:rPr>
      </w:pPr>
    </w:p>
    <w:p w14:paraId="48B7A943" w14:textId="77777777" w:rsidR="248ED520" w:rsidRDefault="248ED520" w:rsidP="51B6C428">
      <w:pPr>
        <w:ind w:left="1701"/>
        <w:rPr>
          <w:rFonts w:ascii="Calibri" w:hAnsi="Calibri"/>
          <w:lang w:val="en-AU"/>
        </w:rPr>
      </w:pPr>
    </w:p>
    <w:p w14:paraId="48E54B20" w14:textId="77777777" w:rsidR="51B6C428" w:rsidRDefault="51B6C428" w:rsidP="51B6C428">
      <w:pPr>
        <w:ind w:left="1701"/>
        <w:rPr>
          <w:rFonts w:ascii="Calibri" w:hAnsi="Calibri"/>
          <w:lang w:val="en-AU"/>
        </w:rPr>
      </w:pPr>
    </w:p>
    <w:p w14:paraId="1F7FF806" w14:textId="77777777" w:rsidR="00DA519B" w:rsidRPr="007564CE" w:rsidRDefault="002B75D9"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Tuesday 15 August 2023 at 6:30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0B5AB927" w14:textId="77777777" w:rsidR="00DA519B" w:rsidRPr="007564CE" w:rsidRDefault="00DA519B" w:rsidP="00FE3524">
      <w:pPr>
        <w:ind w:left="1701" w:right="1559"/>
        <w:rPr>
          <w:rFonts w:ascii="Calibri" w:hAnsi="Calibri"/>
          <w:lang w:val="en-AU"/>
        </w:rPr>
      </w:pPr>
    </w:p>
    <w:p w14:paraId="327DBEC6" w14:textId="77777777" w:rsidR="00DA519B" w:rsidRPr="007564CE" w:rsidRDefault="6B489332" w:rsidP="1D8AE63E">
      <w:pPr>
        <w:ind w:left="1701" w:right="1559"/>
        <w:rPr>
          <w:rFonts w:ascii="Calibri" w:hAnsi="Calibri"/>
          <w:lang w:val="en-AU"/>
        </w:rPr>
      </w:pPr>
      <w:r w:rsidRPr="08C82397">
        <w:rPr>
          <w:rFonts w:ascii="Calibri" w:hAnsi="Calibri" w:cstheme="minorBidi"/>
          <w:lang w:val="en-AU"/>
        </w:rPr>
        <w:t>T</w:t>
      </w:r>
      <w:r w:rsidR="002B75D9" w:rsidRPr="08C82397">
        <w:rPr>
          <w:rFonts w:ascii="Calibri" w:hAnsi="Calibri" w:cstheme="minorBidi"/>
          <w:lang w:val="en-AU"/>
        </w:rPr>
        <w:t xml:space="preserve">his meeting will be held </w:t>
      </w:r>
      <w:r w:rsidR="24CEBD09" w:rsidRPr="08C82397">
        <w:rPr>
          <w:rFonts w:ascii="Calibri" w:hAnsi="Calibri" w:cstheme="minorBidi"/>
          <w:lang w:val="en-AU"/>
        </w:rPr>
        <w:t xml:space="preserve">in the </w:t>
      </w:r>
      <w:r w:rsidR="00A30B6F" w:rsidRPr="08C82397">
        <w:rPr>
          <w:rFonts w:ascii="Calibri" w:hAnsi="Calibri" w:cstheme="minorBidi"/>
          <w:lang w:val="en-AU"/>
        </w:rPr>
        <w:t xml:space="preserve">Council Chamber at </w:t>
      </w:r>
      <w:r w:rsidR="00E07D24" w:rsidRPr="08C82397">
        <w:rPr>
          <w:rFonts w:ascii="Calibri" w:hAnsi="Calibri" w:cstheme="minorBidi"/>
          <w:lang w:val="en-AU"/>
        </w:rPr>
        <w:t>Civic Centre</w:t>
      </w:r>
      <w:r w:rsidR="00740FFA" w:rsidRPr="08C82397">
        <w:rPr>
          <w:rFonts w:ascii="Calibri" w:hAnsi="Calibri" w:cstheme="minorBidi"/>
          <w:lang w:val="en-AU"/>
        </w:rPr>
        <w:t>, 25 Ferres Boulevard, South Morang</w:t>
      </w:r>
      <w:r w:rsidR="00735276" w:rsidRPr="08C82397">
        <w:rPr>
          <w:rFonts w:ascii="Calibri" w:hAnsi="Calibri" w:cstheme="minorBidi"/>
          <w:lang w:val="en-AU"/>
        </w:rPr>
        <w:t xml:space="preserve"> </w:t>
      </w:r>
      <w:r w:rsidR="002B75D9" w:rsidRPr="08C82397">
        <w:rPr>
          <w:rFonts w:ascii="Calibri" w:hAnsi="Calibri" w:cstheme="minorBidi"/>
          <w:lang w:val="en-AU"/>
        </w:rPr>
        <w:t xml:space="preserve">and will be </w:t>
      </w:r>
      <w:hyperlink r:id="rId9">
        <w:r w:rsidR="002B75D9" w:rsidRPr="08C82397">
          <w:rPr>
            <w:rFonts w:ascii="Calibri" w:hAnsi="Calibri" w:cstheme="minorBidi"/>
            <w:color w:val="0000FF"/>
            <w:u w:val="single"/>
            <w:lang w:val="en-AU"/>
          </w:rPr>
          <w:t>livestreamed via Council’s website</w:t>
        </w:r>
      </w:hyperlink>
      <w:r w:rsidR="002B75D9" w:rsidRPr="08C82397">
        <w:rPr>
          <w:rFonts w:ascii="Calibri" w:hAnsi="Calibri" w:cstheme="minorBidi"/>
          <w:lang w:val="en-AU"/>
        </w:rPr>
        <w:t xml:space="preserve">.   </w:t>
      </w:r>
    </w:p>
    <w:p w14:paraId="1D0C6ED9" w14:textId="77777777" w:rsidR="00DA519B" w:rsidRPr="007564CE" w:rsidRDefault="00DA519B" w:rsidP="00E613D8">
      <w:pPr>
        <w:ind w:left="1701"/>
        <w:rPr>
          <w:rFonts w:ascii="Calibri" w:hAnsi="Calibri"/>
          <w:lang w:val="en-AU"/>
        </w:rPr>
      </w:pPr>
    </w:p>
    <w:p w14:paraId="0105482A" w14:textId="77777777" w:rsidR="00DA519B" w:rsidRPr="00255E0D" w:rsidRDefault="002B75D9"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42AE11C1" w14:textId="77777777" w:rsidR="00DA519B" w:rsidRPr="00255E0D" w:rsidRDefault="002B75D9"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2AEBF02F" w14:textId="77777777" w:rsidR="00A77B3E" w:rsidRDefault="00A77B3E">
      <w:pPr>
        <w:sectPr w:rsidR="00A77B3E" w:rsidSect="00C62348">
          <w:headerReference w:type="default" r:id="rId10"/>
          <w:type w:val="continuous"/>
          <w:pgSz w:w="11907" w:h="16840" w:code="9"/>
          <w:pgMar w:top="0" w:right="0" w:bottom="0" w:left="0" w:header="720" w:footer="720" w:gutter="0"/>
          <w:cols w:space="720"/>
          <w:formProt w:val="0"/>
        </w:sectPr>
      </w:pPr>
    </w:p>
    <w:p w14:paraId="3869FC90" w14:textId="77777777" w:rsidR="000E6EC9" w:rsidRPr="00BD5B03" w:rsidRDefault="002B75D9"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550AF0B6" w14:textId="77777777" w:rsidR="00C86958" w:rsidRPr="00BD5B03" w:rsidRDefault="002B75D9" w:rsidP="40DDDDA7">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1FC14C23" w14:textId="77777777" w:rsidR="00C86958" w:rsidRPr="00BD5B03" w:rsidRDefault="00C86958" w:rsidP="40DDDDA7">
      <w:pPr>
        <w:tabs>
          <w:tab w:val="left" w:pos="2835"/>
        </w:tabs>
        <w:rPr>
          <w:rFonts w:ascii="Calibri" w:hAnsi="Calibri"/>
          <w:sz w:val="28"/>
          <w:szCs w:val="28"/>
          <w:lang w:val="en-AU"/>
        </w:rPr>
      </w:pPr>
    </w:p>
    <w:p w14:paraId="5592A245" w14:textId="77777777" w:rsidR="00C86958" w:rsidRPr="00BD5B03" w:rsidRDefault="002B75D9" w:rsidP="40DDDDA7">
      <w:pPr>
        <w:tabs>
          <w:tab w:val="left" w:pos="2837"/>
        </w:tabs>
        <w:rPr>
          <w:rFonts w:ascii="Calibri" w:hAnsi="Calibri"/>
          <w:sz w:val="28"/>
          <w:szCs w:val="28"/>
          <w:lang w:val="en-AU"/>
        </w:rPr>
      </w:pPr>
      <w:r w:rsidRPr="44EAE5AF">
        <w:rPr>
          <w:rFonts w:ascii="Calibri" w:hAnsi="Calibri"/>
          <w:sz w:val="28"/>
          <w:szCs w:val="28"/>
          <w:lang w:val="en-AU"/>
        </w:rPr>
        <w:t xml:space="preserve">Peita Duncan </w:t>
      </w:r>
      <w:r>
        <w:rPr>
          <w:rFonts w:ascii="Calibri" w:hAnsi="Calibri"/>
          <w:sz w:val="22"/>
          <w:lang w:val="en-AU"/>
        </w:rPr>
        <w:tab/>
      </w:r>
      <w:r w:rsidRPr="44EAE5AF">
        <w:rPr>
          <w:rFonts w:ascii="Calibri" w:hAnsi="Calibri"/>
          <w:sz w:val="28"/>
          <w:szCs w:val="28"/>
          <w:lang w:val="en-AU"/>
        </w:rPr>
        <w:t>Administrator</w:t>
      </w:r>
    </w:p>
    <w:p w14:paraId="75681CCF" w14:textId="77777777" w:rsidR="44EAE5AF" w:rsidRDefault="44EAE5AF" w:rsidP="44EAE5AF">
      <w:pPr>
        <w:tabs>
          <w:tab w:val="left" w:pos="2837"/>
        </w:tabs>
        <w:rPr>
          <w:rFonts w:ascii="Calibri" w:hAnsi="Calibri"/>
          <w:sz w:val="28"/>
          <w:szCs w:val="28"/>
          <w:lang w:val="en-AU"/>
        </w:rPr>
      </w:pPr>
    </w:p>
    <w:p w14:paraId="3626390C" w14:textId="77777777" w:rsidR="6ABB0B33" w:rsidRDefault="002B75D9" w:rsidP="44EAE5AF">
      <w:pPr>
        <w:tabs>
          <w:tab w:val="left" w:pos="2837"/>
        </w:tabs>
        <w:rPr>
          <w:rFonts w:ascii="Calibri" w:eastAsia="Calibri" w:hAnsi="Calibri" w:cs="Calibri"/>
          <w:sz w:val="28"/>
          <w:szCs w:val="28"/>
          <w:lang w:val="en-AU"/>
        </w:rPr>
      </w:pPr>
      <w:r w:rsidRPr="2AF61BE3">
        <w:rPr>
          <w:rFonts w:ascii="Calibri" w:eastAsia="Calibri" w:hAnsi="Calibri" w:cs="Calibri"/>
          <w:color w:val="000000" w:themeColor="text1"/>
          <w:sz w:val="28"/>
          <w:szCs w:val="28"/>
          <w:lang w:val="en-AU"/>
        </w:rPr>
        <w:t>Christian Zahra</w:t>
      </w:r>
      <w:r w:rsidR="437856FB" w:rsidRPr="2AF61BE3">
        <w:rPr>
          <w:rFonts w:ascii="Calibri" w:eastAsia="Calibri" w:hAnsi="Calibri" w:cs="Calibri"/>
          <w:color w:val="000000" w:themeColor="text1"/>
          <w:sz w:val="28"/>
          <w:szCs w:val="28"/>
          <w:lang w:val="en-AU"/>
        </w:rPr>
        <w:t xml:space="preserve"> AM</w:t>
      </w:r>
      <w:r>
        <w:rPr>
          <w:rFonts w:ascii="Calibri" w:hAnsi="Calibri"/>
          <w:sz w:val="22"/>
          <w:lang w:val="en-AU"/>
        </w:rPr>
        <w:tab/>
      </w:r>
      <w:r w:rsidRPr="2AF61BE3">
        <w:rPr>
          <w:rFonts w:ascii="Calibri" w:eastAsia="Calibri" w:hAnsi="Calibri" w:cs="Calibri"/>
          <w:color w:val="000000" w:themeColor="text1"/>
          <w:sz w:val="28"/>
          <w:szCs w:val="28"/>
          <w:lang w:val="en-AU"/>
        </w:rPr>
        <w:t>Administrator</w:t>
      </w:r>
    </w:p>
    <w:p w14:paraId="736740F8" w14:textId="77777777" w:rsidR="009732ED" w:rsidRDefault="009732ED" w:rsidP="40DDDDA7">
      <w:pPr>
        <w:rPr>
          <w:rFonts w:ascii="Calibri" w:hAnsi="Calibri"/>
          <w:sz w:val="28"/>
          <w:szCs w:val="28"/>
          <w:lang w:val="en-AU"/>
        </w:rPr>
      </w:pPr>
    </w:p>
    <w:p w14:paraId="5B347276" w14:textId="77777777" w:rsidR="009732ED" w:rsidRPr="00F85A5F" w:rsidRDefault="002B75D9" w:rsidP="093C527A">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093C527A">
        <w:rPr>
          <w:rFonts w:ascii="Calibri" w:hAnsi="Calibri"/>
          <w:sz w:val="28"/>
          <w:szCs w:val="28"/>
          <w:lang w:val="en-AU"/>
        </w:rPr>
        <w:t xml:space="preserve">On 19 June 2020 the Acting Minister for Local Government appointed the Panel of Administrators for the City of Whittlesea and appointed </w:t>
      </w:r>
      <w:r w:rsidR="5924E485" w:rsidRPr="093C527A">
        <w:rPr>
          <w:rFonts w:ascii="Calibri" w:hAnsi="Calibri"/>
          <w:sz w:val="28"/>
          <w:szCs w:val="28"/>
          <w:lang w:val="en-AU"/>
        </w:rPr>
        <w:t>L</w:t>
      </w:r>
      <w:r w:rsidRPr="093C527A">
        <w:rPr>
          <w:rFonts w:ascii="Calibri" w:hAnsi="Calibri"/>
          <w:sz w:val="28"/>
          <w:szCs w:val="28"/>
          <w:lang w:val="en-AU"/>
        </w:rPr>
        <w:t>ydia Wilson as Chair of the Panel.  The Panel of Administrators comprises of Lydia Wilson</w:t>
      </w:r>
      <w:r w:rsidR="3E93450D" w:rsidRPr="093C527A">
        <w:rPr>
          <w:rFonts w:ascii="Calibri" w:hAnsi="Calibri"/>
          <w:sz w:val="28"/>
          <w:szCs w:val="28"/>
          <w:lang w:val="en-AU"/>
        </w:rPr>
        <w:t>,</w:t>
      </w:r>
      <w:r w:rsidR="00504EE1" w:rsidRPr="093C527A">
        <w:rPr>
          <w:rFonts w:ascii="Calibri" w:hAnsi="Calibri"/>
          <w:sz w:val="28"/>
          <w:szCs w:val="28"/>
          <w:lang w:val="en-AU"/>
        </w:rPr>
        <w:t xml:space="preserve"> </w:t>
      </w:r>
      <w:r w:rsidRPr="093C527A">
        <w:rPr>
          <w:rFonts w:ascii="Calibri" w:hAnsi="Calibri"/>
          <w:sz w:val="28"/>
          <w:szCs w:val="28"/>
          <w:lang w:val="en-AU"/>
        </w:rPr>
        <w:t xml:space="preserve">Peita Duncan </w:t>
      </w:r>
      <w:r w:rsidR="51F532CE" w:rsidRPr="093C527A">
        <w:rPr>
          <w:rFonts w:ascii="Calibri" w:hAnsi="Calibri"/>
          <w:sz w:val="28"/>
          <w:szCs w:val="28"/>
          <w:lang w:val="en-AU"/>
        </w:rPr>
        <w:t xml:space="preserve">and Christian Zahra </w:t>
      </w:r>
      <w:r w:rsidRPr="093C527A">
        <w:rPr>
          <w:rFonts w:ascii="Calibri" w:hAnsi="Calibri"/>
          <w:sz w:val="28"/>
          <w:szCs w:val="28"/>
          <w:lang w:val="en-AU"/>
        </w:rPr>
        <w:t>who will undertake the duties of the Council of the City of Whittlesea until the October 2024 Local Government Election.</w:t>
      </w:r>
    </w:p>
    <w:p w14:paraId="06180930" w14:textId="77777777" w:rsidR="009732ED" w:rsidRPr="003A22E3" w:rsidRDefault="002B75D9"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632534A0" w14:textId="77777777" w:rsidR="009732ED" w:rsidRPr="00D04286" w:rsidRDefault="002B75D9"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2560D530" w14:textId="77777777" w:rsidR="009732ED" w:rsidRPr="00D04286" w:rsidRDefault="009732ED" w:rsidP="30C8B480">
      <w:pPr>
        <w:tabs>
          <w:tab w:val="left" w:pos="2837"/>
        </w:tabs>
        <w:rPr>
          <w:rFonts w:ascii="Calibri" w:hAnsi="Calibri"/>
          <w:sz w:val="28"/>
          <w:szCs w:val="28"/>
          <w:lang w:val="en-AU"/>
        </w:rPr>
      </w:pPr>
    </w:p>
    <w:p w14:paraId="0EDF5DF8" w14:textId="77777777" w:rsidR="0039236D" w:rsidRDefault="002B75D9" w:rsidP="3603717D">
      <w:pPr>
        <w:tabs>
          <w:tab w:val="left" w:pos="2835"/>
        </w:tabs>
        <w:spacing w:line="259" w:lineRule="auto"/>
        <w:rPr>
          <w:rFonts w:ascii="Calibri" w:hAnsi="Calibri"/>
          <w:sz w:val="28"/>
          <w:szCs w:val="28"/>
          <w:lang w:val="en-AU"/>
        </w:rPr>
      </w:pPr>
      <w:r>
        <w:rPr>
          <w:rFonts w:ascii="Calibri" w:eastAsia="Calibri" w:hAnsi="Calibri" w:cs="Calibri"/>
          <w:color w:val="000000" w:themeColor="text1"/>
          <w:sz w:val="28"/>
          <w:szCs w:val="28"/>
          <w:lang w:val="en-AU"/>
        </w:rPr>
        <w:t>Emma Appleton</w:t>
      </w:r>
      <w:r>
        <w:rPr>
          <w:rFonts w:ascii="Calibri" w:eastAsia="Calibri" w:hAnsi="Calibri" w:cs="Calibri"/>
          <w:color w:val="000000" w:themeColor="text1"/>
          <w:sz w:val="28"/>
          <w:szCs w:val="28"/>
          <w:lang w:val="en-AU"/>
        </w:rPr>
        <w:tab/>
      </w:r>
      <w:r w:rsidRPr="30C8B480">
        <w:rPr>
          <w:rFonts w:ascii="Calibri" w:hAnsi="Calibri"/>
          <w:sz w:val="28"/>
          <w:szCs w:val="28"/>
          <w:lang w:val="en-AU"/>
        </w:rPr>
        <w:t xml:space="preserve">Director </w:t>
      </w:r>
      <w:r>
        <w:rPr>
          <w:rFonts w:ascii="Calibri" w:hAnsi="Calibri"/>
          <w:sz w:val="28"/>
          <w:szCs w:val="28"/>
          <w:lang w:val="en-AU"/>
        </w:rPr>
        <w:t>Planning &amp; Development</w:t>
      </w:r>
    </w:p>
    <w:p w14:paraId="2A24AA2B" w14:textId="77777777" w:rsidR="0039236D" w:rsidRDefault="0039236D" w:rsidP="3603717D">
      <w:pPr>
        <w:tabs>
          <w:tab w:val="left" w:pos="2835"/>
        </w:tabs>
        <w:spacing w:line="259" w:lineRule="auto"/>
        <w:rPr>
          <w:rFonts w:ascii="Calibri" w:eastAsia="Calibri" w:hAnsi="Calibri" w:cs="Calibri"/>
          <w:color w:val="000000" w:themeColor="text1"/>
          <w:sz w:val="28"/>
          <w:szCs w:val="28"/>
          <w:lang w:val="en-AU"/>
        </w:rPr>
      </w:pPr>
    </w:p>
    <w:p w14:paraId="5BA0FA80" w14:textId="77777777" w:rsidR="009732ED" w:rsidRPr="00D04286" w:rsidRDefault="002B75D9" w:rsidP="3603717D">
      <w:pPr>
        <w:tabs>
          <w:tab w:val="left" w:pos="2835"/>
        </w:tabs>
        <w:spacing w:line="259" w:lineRule="auto"/>
        <w:rPr>
          <w:rFonts w:ascii="Calibri" w:eastAsia="Calibri" w:hAnsi="Calibri" w:cs="Calibri"/>
          <w:sz w:val="28"/>
          <w:szCs w:val="28"/>
          <w:lang w:val="en-AU"/>
        </w:rPr>
      </w:pPr>
      <w:r w:rsidRPr="3603717D">
        <w:rPr>
          <w:rFonts w:ascii="Calibri" w:eastAsia="Calibri" w:hAnsi="Calibri" w:cs="Calibri"/>
          <w:color w:val="000000" w:themeColor="text1"/>
          <w:sz w:val="28"/>
          <w:szCs w:val="28"/>
          <w:lang w:val="en-AU"/>
        </w:rPr>
        <w:t>Agata Chmielewski</w:t>
      </w:r>
      <w:r>
        <w:rPr>
          <w:rFonts w:ascii="Calibri" w:hAnsi="Calibri"/>
          <w:sz w:val="22"/>
          <w:lang w:val="en-AU"/>
        </w:rPr>
        <w:tab/>
      </w:r>
      <w:r w:rsidRPr="3603717D">
        <w:rPr>
          <w:rFonts w:ascii="Calibri" w:eastAsia="Calibri" w:hAnsi="Calibri" w:cs="Calibri"/>
          <w:color w:val="000000" w:themeColor="text1"/>
          <w:sz w:val="28"/>
          <w:szCs w:val="28"/>
          <w:lang w:val="en-AU"/>
        </w:rPr>
        <w:t>Director Community Wellbeing</w:t>
      </w:r>
    </w:p>
    <w:p w14:paraId="49B6FA42" w14:textId="77777777" w:rsidR="009732ED" w:rsidRPr="00D04286" w:rsidRDefault="009732ED" w:rsidP="3603717D">
      <w:pPr>
        <w:tabs>
          <w:tab w:val="left" w:pos="2837"/>
        </w:tabs>
        <w:rPr>
          <w:rFonts w:ascii="Calibri" w:hAnsi="Calibri"/>
          <w:sz w:val="28"/>
          <w:szCs w:val="28"/>
          <w:lang w:val="en-AU"/>
        </w:rPr>
      </w:pPr>
    </w:p>
    <w:p w14:paraId="0BAB9630" w14:textId="77777777" w:rsidR="0023F077" w:rsidRDefault="002B75D9"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themeColor="text1"/>
          <w:sz w:val="28"/>
          <w:szCs w:val="28"/>
          <w:lang w:val="en-AU"/>
        </w:rPr>
        <w:t>Director Customer &amp; Corporate Services</w:t>
      </w:r>
    </w:p>
    <w:p w14:paraId="50AD6B9B" w14:textId="77777777" w:rsidR="009732ED" w:rsidRPr="003C7F60" w:rsidRDefault="009732ED" w:rsidP="30C8B480">
      <w:pPr>
        <w:tabs>
          <w:tab w:val="left" w:pos="2837"/>
        </w:tabs>
        <w:rPr>
          <w:rFonts w:ascii="Calibri" w:hAnsi="Calibri"/>
          <w:sz w:val="28"/>
          <w:szCs w:val="28"/>
          <w:lang w:val="en-AU"/>
        </w:rPr>
      </w:pPr>
    </w:p>
    <w:p w14:paraId="2805EDAE" w14:textId="77777777" w:rsidR="009732ED" w:rsidRPr="003C7F60" w:rsidRDefault="002B75D9"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0039236D" w:rsidRPr="30C8B480">
        <w:rPr>
          <w:rFonts w:ascii="Calibri" w:hAnsi="Calibri"/>
          <w:sz w:val="28"/>
          <w:szCs w:val="28"/>
          <w:lang w:val="en-AU"/>
        </w:rPr>
        <w:t>Director Infrastructure &amp; Environment</w:t>
      </w:r>
    </w:p>
    <w:p w14:paraId="067BF3EC" w14:textId="77777777" w:rsidR="30C8B480" w:rsidRDefault="30C8B480" w:rsidP="30C8B480">
      <w:pPr>
        <w:tabs>
          <w:tab w:val="left" w:pos="2837"/>
        </w:tabs>
        <w:rPr>
          <w:rFonts w:ascii="Calibri" w:hAnsi="Calibri"/>
          <w:sz w:val="28"/>
          <w:szCs w:val="28"/>
          <w:lang w:val="en-AU"/>
        </w:rPr>
      </w:pPr>
    </w:p>
    <w:p w14:paraId="5C4951B1" w14:textId="77777777" w:rsidR="00440F63" w:rsidRPr="003C42EA" w:rsidRDefault="002B75D9" w:rsidP="00440F63">
      <w:pPr>
        <w:tabs>
          <w:tab w:val="left" w:pos="2835"/>
        </w:tabs>
        <w:rPr>
          <w:rFonts w:ascii="Calibri" w:hAnsi="Calibri"/>
          <w:sz w:val="28"/>
          <w:szCs w:val="28"/>
          <w:lang w:val="en-AU"/>
        </w:rPr>
      </w:pPr>
      <w:r>
        <w:rPr>
          <w:rFonts w:ascii="Calibri" w:hAnsi="Calibri"/>
          <w:sz w:val="28"/>
          <w:szCs w:val="28"/>
          <w:lang w:val="en-AU"/>
        </w:rPr>
        <w:t>Frank Joyce</w:t>
      </w:r>
      <w:r>
        <w:rPr>
          <w:rFonts w:ascii="Calibri" w:hAnsi="Calibri"/>
          <w:sz w:val="22"/>
          <w:lang w:val="en-AU"/>
        </w:rPr>
        <w:tab/>
      </w:r>
      <w:r>
        <w:rPr>
          <w:rFonts w:ascii="Calibri" w:hAnsi="Calibri"/>
          <w:sz w:val="28"/>
          <w:szCs w:val="28"/>
          <w:lang w:val="en-AU"/>
        </w:rPr>
        <w:t>E</w:t>
      </w:r>
      <w:r w:rsidRPr="4D6568A9">
        <w:rPr>
          <w:rFonts w:ascii="Calibri" w:hAnsi="Calibri"/>
          <w:sz w:val="28"/>
          <w:szCs w:val="28"/>
          <w:lang w:val="en-AU"/>
        </w:rPr>
        <w:t>xecutive Manager Strategy &amp; Insights</w:t>
      </w:r>
    </w:p>
    <w:p w14:paraId="03CFCC8B" w14:textId="77777777" w:rsidR="00440F63" w:rsidRPr="7BAC9612" w:rsidRDefault="00440F63">
      <w:pPr>
        <w:tabs>
          <w:tab w:val="left" w:pos="2837"/>
        </w:tabs>
        <w:rPr>
          <w:rFonts w:ascii="Calibri" w:hAnsi="Calibri"/>
          <w:sz w:val="28"/>
          <w:szCs w:val="28"/>
          <w:lang w:val="en-AU"/>
        </w:rPr>
      </w:pPr>
    </w:p>
    <w:p w14:paraId="55E6B0C9" w14:textId="77777777" w:rsidR="009732ED" w:rsidRDefault="002B75D9"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0E18E304" w14:textId="77777777" w:rsidR="7BAC9612" w:rsidRDefault="7BAC9612" w:rsidP="7BAC9612">
      <w:pPr>
        <w:tabs>
          <w:tab w:val="left" w:pos="2837"/>
        </w:tabs>
        <w:rPr>
          <w:rFonts w:ascii="Calibri" w:hAnsi="Calibri"/>
          <w:sz w:val="28"/>
          <w:szCs w:val="28"/>
          <w:lang w:val="en-AU"/>
        </w:rPr>
      </w:pPr>
    </w:p>
    <w:p w14:paraId="6BC9DBAE" w14:textId="77777777" w:rsidR="00440F63" w:rsidRPr="003C42EA" w:rsidRDefault="002B75D9" w:rsidP="00440F63">
      <w:pPr>
        <w:tabs>
          <w:tab w:val="left" w:pos="2835"/>
        </w:tabs>
        <w:spacing w:line="259" w:lineRule="auto"/>
        <w:rPr>
          <w:rFonts w:ascii="Calibri" w:hAnsi="Calibri"/>
          <w:sz w:val="28"/>
          <w:szCs w:val="28"/>
          <w:lang w:val="en-AU"/>
        </w:rPr>
      </w:pPr>
      <w:r>
        <w:rPr>
          <w:rFonts w:ascii="Calibri" w:eastAsia="Calibri" w:hAnsi="Calibri" w:cs="Calibri"/>
          <w:color w:val="000000" w:themeColor="text1"/>
          <w:sz w:val="28"/>
          <w:szCs w:val="28"/>
          <w:lang w:val="en-AU"/>
        </w:rPr>
        <w:t>Jacinta Stevens</w:t>
      </w:r>
      <w:r w:rsidR="1AC52141">
        <w:rPr>
          <w:rFonts w:ascii="Calibri" w:hAnsi="Calibri"/>
          <w:sz w:val="22"/>
          <w:lang w:val="en-AU"/>
        </w:rPr>
        <w:tab/>
      </w:r>
      <w:r w:rsidR="1AC52141" w:rsidRPr="7BAC9612">
        <w:rPr>
          <w:rFonts w:ascii="Calibri" w:eastAsia="Calibri" w:hAnsi="Calibri" w:cs="Calibri"/>
          <w:color w:val="000000" w:themeColor="text1"/>
          <w:sz w:val="28"/>
          <w:szCs w:val="28"/>
          <w:lang w:val="en-AU"/>
        </w:rPr>
        <w:t>Executive Manager Office of Council &amp; CEO</w:t>
      </w:r>
    </w:p>
    <w:p w14:paraId="39FD8A23" w14:textId="77777777" w:rsidR="000E6EC9" w:rsidRPr="00DD678D" w:rsidRDefault="00A77B3E" w:rsidP="0003490A">
      <w:pPr>
        <w:rPr>
          <w:rFonts w:ascii="Calibri" w:hAnsi="Calibri"/>
          <w:sz w:val="32"/>
          <w:szCs w:val="32"/>
          <w:lang w:val="en-AU"/>
        </w:rPr>
      </w:pPr>
      <w:r>
        <w:rPr>
          <w:rFonts w:ascii="Calibri" w:eastAsia="Calibri" w:hAnsi="Calibri" w:cs="Calibri"/>
          <w:b/>
          <w:color w:val="000000"/>
          <w:sz w:val="28"/>
        </w:rPr>
        <w:br w:type="page"/>
      </w:r>
      <w:r w:rsidR="002B75D9"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4EA93828" w14:textId="77777777" w:rsidR="00DD678D" w:rsidRPr="00DD678D" w:rsidRDefault="00DD678D" w:rsidP="0003490A">
      <w:pPr>
        <w:rPr>
          <w:rFonts w:ascii="Calibri" w:hAnsi="Calibri"/>
          <w:lang w:val="en-AU"/>
        </w:rPr>
      </w:pPr>
    </w:p>
    <w:p w14:paraId="4CDC2F65" w14:textId="77777777" w:rsidR="00DD678D" w:rsidRDefault="002B75D9" w:rsidP="0003490A">
      <w:pPr>
        <w:rPr>
          <w:rFonts w:ascii="Calibri" w:hAnsi="Calibri"/>
          <w:lang w:val="en-AU"/>
        </w:rPr>
      </w:pPr>
      <w:r w:rsidRPr="00DD678D">
        <w:rPr>
          <w:rFonts w:ascii="Calibri" w:hAnsi="Calibri"/>
          <w:lang w:val="en-AU"/>
        </w:rPr>
        <w:t>The Chief Executive Officer submits the following business:</w:t>
      </w:r>
    </w:p>
    <w:p w14:paraId="36131FDE" w14:textId="77777777" w:rsidR="00393820" w:rsidRPr="00DD678D" w:rsidRDefault="00393820" w:rsidP="0003490A">
      <w:pPr>
        <w:rPr>
          <w:rFonts w:ascii="Calibri" w:hAnsi="Calibri"/>
          <w:lang w:val="en-AU"/>
        </w:rPr>
      </w:pPr>
    </w:p>
    <w:p w14:paraId="6469B4F8" w14:textId="277F5178" w:rsidR="008C57FE" w:rsidRDefault="002B75D9">
      <w:pPr>
        <w:pStyle w:val="TOC1"/>
        <w:rPr>
          <w:rFonts w:asciiTheme="minorHAnsi" w:eastAsiaTheme="minorEastAsia" w:hAnsiTheme="minorHAnsi" w:cstheme="minorBidi"/>
          <w:noProof/>
          <w:color w:val="auto"/>
          <w:sz w:val="22"/>
          <w:szCs w:val="22"/>
          <w:lang w:val="en-AU" w:eastAsia="en-AU"/>
        </w:rPr>
      </w:pPr>
      <w:r>
        <w:rPr>
          <w:b/>
          <w:sz w:val="28"/>
        </w:rPr>
        <w:fldChar w:fldCharType="begin"/>
      </w:r>
      <w:r w:rsidR="00A77B3E">
        <w:rPr>
          <w:b/>
          <w:sz w:val="28"/>
        </w:rPr>
        <w:instrText>TOC \f \h</w:instrText>
      </w:r>
      <w:r>
        <w:rPr>
          <w:b/>
          <w:sz w:val="28"/>
        </w:rPr>
        <w:fldChar w:fldCharType="separate"/>
      </w:r>
      <w:hyperlink w:anchor="_Toc142574731" w:history="1">
        <w:r w:rsidR="008C57FE" w:rsidRPr="00971777">
          <w:rPr>
            <w:rStyle w:val="Hyperlink"/>
            <w:noProof/>
          </w:rPr>
          <w:t>1</w:t>
        </w:r>
        <w:r w:rsidR="008C57FE">
          <w:rPr>
            <w:rFonts w:asciiTheme="minorHAnsi" w:eastAsiaTheme="minorEastAsia" w:hAnsiTheme="minorHAnsi" w:cstheme="minorBidi"/>
            <w:noProof/>
            <w:color w:val="auto"/>
            <w:sz w:val="22"/>
            <w:szCs w:val="22"/>
            <w:lang w:val="en-AU" w:eastAsia="en-AU"/>
          </w:rPr>
          <w:tab/>
        </w:r>
        <w:r w:rsidR="008C57FE" w:rsidRPr="00971777">
          <w:rPr>
            <w:rStyle w:val="Hyperlink"/>
            <w:noProof/>
          </w:rPr>
          <w:t>Opening</w:t>
        </w:r>
        <w:r w:rsidR="008C57FE">
          <w:rPr>
            <w:noProof/>
          </w:rPr>
          <w:tab/>
        </w:r>
        <w:r w:rsidR="008C57FE">
          <w:rPr>
            <w:noProof/>
          </w:rPr>
          <w:fldChar w:fldCharType="begin"/>
        </w:r>
        <w:r w:rsidR="008C57FE">
          <w:rPr>
            <w:noProof/>
          </w:rPr>
          <w:instrText xml:space="preserve"> PAGEREF _Toc142574731 \h </w:instrText>
        </w:r>
        <w:r w:rsidR="008C57FE">
          <w:rPr>
            <w:noProof/>
          </w:rPr>
        </w:r>
        <w:r w:rsidR="008C57FE">
          <w:rPr>
            <w:noProof/>
          </w:rPr>
          <w:fldChar w:fldCharType="separate"/>
        </w:r>
        <w:r w:rsidR="008C57FE">
          <w:rPr>
            <w:noProof/>
          </w:rPr>
          <w:t>6</w:t>
        </w:r>
        <w:r w:rsidR="008C57FE">
          <w:rPr>
            <w:noProof/>
          </w:rPr>
          <w:fldChar w:fldCharType="end"/>
        </w:r>
      </w:hyperlink>
    </w:p>
    <w:p w14:paraId="465080CF" w14:textId="39FEEAD2"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32" w:history="1">
        <w:r w:rsidRPr="00971777">
          <w:rPr>
            <w:rStyle w:val="Hyperlink"/>
            <w:noProof/>
          </w:rPr>
          <w:t>1.1</w:t>
        </w:r>
        <w:r>
          <w:rPr>
            <w:rFonts w:asciiTheme="minorHAnsi" w:eastAsiaTheme="minorEastAsia" w:hAnsiTheme="minorHAnsi" w:cstheme="minorBidi"/>
            <w:noProof/>
            <w:color w:val="auto"/>
            <w:sz w:val="22"/>
            <w:szCs w:val="22"/>
            <w:lang w:val="en-AU" w:eastAsia="en-AU"/>
          </w:rPr>
          <w:tab/>
        </w:r>
        <w:r w:rsidRPr="00971777">
          <w:rPr>
            <w:rStyle w:val="Hyperlink"/>
            <w:noProof/>
          </w:rPr>
          <w:t>Meeting Opening and Introductions</w:t>
        </w:r>
        <w:r>
          <w:rPr>
            <w:noProof/>
          </w:rPr>
          <w:tab/>
        </w:r>
        <w:r>
          <w:rPr>
            <w:noProof/>
          </w:rPr>
          <w:fldChar w:fldCharType="begin"/>
        </w:r>
        <w:r>
          <w:rPr>
            <w:noProof/>
          </w:rPr>
          <w:instrText xml:space="preserve"> PAGEREF _Toc142574732 \h </w:instrText>
        </w:r>
        <w:r>
          <w:rPr>
            <w:noProof/>
          </w:rPr>
        </w:r>
        <w:r>
          <w:rPr>
            <w:noProof/>
          </w:rPr>
          <w:fldChar w:fldCharType="separate"/>
        </w:r>
        <w:r>
          <w:rPr>
            <w:noProof/>
          </w:rPr>
          <w:t>6</w:t>
        </w:r>
        <w:r>
          <w:rPr>
            <w:noProof/>
          </w:rPr>
          <w:fldChar w:fldCharType="end"/>
        </w:r>
      </w:hyperlink>
    </w:p>
    <w:p w14:paraId="196A6290" w14:textId="7BB143A6"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33" w:history="1">
        <w:r w:rsidRPr="00971777">
          <w:rPr>
            <w:rStyle w:val="Hyperlink"/>
            <w:noProof/>
          </w:rPr>
          <w:t>1.2</w:t>
        </w:r>
        <w:r>
          <w:rPr>
            <w:rFonts w:asciiTheme="minorHAnsi" w:eastAsiaTheme="minorEastAsia" w:hAnsiTheme="minorHAnsi" w:cstheme="minorBidi"/>
            <w:noProof/>
            <w:color w:val="auto"/>
            <w:sz w:val="22"/>
            <w:szCs w:val="22"/>
            <w:lang w:val="en-AU" w:eastAsia="en-AU"/>
          </w:rPr>
          <w:tab/>
        </w:r>
        <w:r w:rsidRPr="00971777">
          <w:rPr>
            <w:rStyle w:val="Hyperlink"/>
            <w:noProof/>
          </w:rPr>
          <w:t>Acknowledgement of Traditional Owners Statement</w:t>
        </w:r>
        <w:r>
          <w:rPr>
            <w:noProof/>
          </w:rPr>
          <w:tab/>
        </w:r>
        <w:r>
          <w:rPr>
            <w:noProof/>
          </w:rPr>
          <w:fldChar w:fldCharType="begin"/>
        </w:r>
        <w:r>
          <w:rPr>
            <w:noProof/>
          </w:rPr>
          <w:instrText xml:space="preserve"> PAGEREF _Toc142574733 \h </w:instrText>
        </w:r>
        <w:r>
          <w:rPr>
            <w:noProof/>
          </w:rPr>
        </w:r>
        <w:r>
          <w:rPr>
            <w:noProof/>
          </w:rPr>
          <w:fldChar w:fldCharType="separate"/>
        </w:r>
        <w:r>
          <w:rPr>
            <w:noProof/>
          </w:rPr>
          <w:t>6</w:t>
        </w:r>
        <w:r>
          <w:rPr>
            <w:noProof/>
          </w:rPr>
          <w:fldChar w:fldCharType="end"/>
        </w:r>
      </w:hyperlink>
    </w:p>
    <w:p w14:paraId="2153EE3B" w14:textId="28985965"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34" w:history="1">
        <w:r w:rsidRPr="00971777">
          <w:rPr>
            <w:rStyle w:val="Hyperlink"/>
            <w:noProof/>
          </w:rPr>
          <w:t>1.3</w:t>
        </w:r>
        <w:r>
          <w:rPr>
            <w:rFonts w:asciiTheme="minorHAnsi" w:eastAsiaTheme="minorEastAsia" w:hAnsiTheme="minorHAnsi" w:cstheme="minorBidi"/>
            <w:noProof/>
            <w:color w:val="auto"/>
            <w:sz w:val="22"/>
            <w:szCs w:val="22"/>
            <w:lang w:val="en-AU" w:eastAsia="en-AU"/>
          </w:rPr>
          <w:tab/>
        </w:r>
        <w:r w:rsidRPr="00971777">
          <w:rPr>
            <w:rStyle w:val="Hyperlink"/>
            <w:noProof/>
          </w:rPr>
          <w:t>Diversity and Good Governance Statement</w:t>
        </w:r>
        <w:r>
          <w:rPr>
            <w:noProof/>
          </w:rPr>
          <w:tab/>
        </w:r>
        <w:r>
          <w:rPr>
            <w:noProof/>
          </w:rPr>
          <w:fldChar w:fldCharType="begin"/>
        </w:r>
        <w:r>
          <w:rPr>
            <w:noProof/>
          </w:rPr>
          <w:instrText xml:space="preserve"> PAGEREF _Toc142574734 \h </w:instrText>
        </w:r>
        <w:r>
          <w:rPr>
            <w:noProof/>
          </w:rPr>
        </w:r>
        <w:r>
          <w:rPr>
            <w:noProof/>
          </w:rPr>
          <w:fldChar w:fldCharType="separate"/>
        </w:r>
        <w:r>
          <w:rPr>
            <w:noProof/>
          </w:rPr>
          <w:t>6</w:t>
        </w:r>
        <w:r>
          <w:rPr>
            <w:noProof/>
          </w:rPr>
          <w:fldChar w:fldCharType="end"/>
        </w:r>
      </w:hyperlink>
    </w:p>
    <w:p w14:paraId="2BE6FE97" w14:textId="0649404E"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35" w:history="1">
        <w:r w:rsidRPr="00971777">
          <w:rPr>
            <w:rStyle w:val="Hyperlink"/>
            <w:noProof/>
          </w:rPr>
          <w:t>1.4</w:t>
        </w:r>
        <w:r>
          <w:rPr>
            <w:rFonts w:asciiTheme="minorHAnsi" w:eastAsiaTheme="minorEastAsia" w:hAnsiTheme="minorHAnsi" w:cstheme="minorBidi"/>
            <w:noProof/>
            <w:color w:val="auto"/>
            <w:sz w:val="22"/>
            <w:szCs w:val="22"/>
            <w:lang w:val="en-AU" w:eastAsia="en-AU"/>
          </w:rPr>
          <w:tab/>
        </w:r>
        <w:r w:rsidRPr="00971777">
          <w:rPr>
            <w:rStyle w:val="Hyperlink"/>
            <w:noProof/>
          </w:rPr>
          <w:t>Acknowledgements</w:t>
        </w:r>
        <w:r>
          <w:rPr>
            <w:noProof/>
          </w:rPr>
          <w:tab/>
        </w:r>
        <w:r>
          <w:rPr>
            <w:noProof/>
          </w:rPr>
          <w:fldChar w:fldCharType="begin"/>
        </w:r>
        <w:r>
          <w:rPr>
            <w:noProof/>
          </w:rPr>
          <w:instrText xml:space="preserve"> PAGEREF _Toc142574735 \h </w:instrText>
        </w:r>
        <w:r>
          <w:rPr>
            <w:noProof/>
          </w:rPr>
        </w:r>
        <w:r>
          <w:rPr>
            <w:noProof/>
          </w:rPr>
          <w:fldChar w:fldCharType="separate"/>
        </w:r>
        <w:r>
          <w:rPr>
            <w:noProof/>
          </w:rPr>
          <w:t>6</w:t>
        </w:r>
        <w:r>
          <w:rPr>
            <w:noProof/>
          </w:rPr>
          <w:fldChar w:fldCharType="end"/>
        </w:r>
      </w:hyperlink>
    </w:p>
    <w:p w14:paraId="57C1A053" w14:textId="30AD5290"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36" w:history="1">
        <w:r w:rsidRPr="00971777">
          <w:rPr>
            <w:rStyle w:val="Hyperlink"/>
            <w:noProof/>
          </w:rPr>
          <w:t>1.5</w:t>
        </w:r>
        <w:r>
          <w:rPr>
            <w:rFonts w:asciiTheme="minorHAnsi" w:eastAsiaTheme="minorEastAsia" w:hAnsiTheme="minorHAnsi" w:cstheme="minorBidi"/>
            <w:noProof/>
            <w:color w:val="auto"/>
            <w:sz w:val="22"/>
            <w:szCs w:val="22"/>
            <w:lang w:val="en-AU" w:eastAsia="en-AU"/>
          </w:rPr>
          <w:tab/>
        </w:r>
        <w:r w:rsidRPr="00971777">
          <w:rPr>
            <w:rStyle w:val="Hyperlink"/>
            <w:noProof/>
          </w:rPr>
          <w:t>Attendance</w:t>
        </w:r>
        <w:r>
          <w:rPr>
            <w:noProof/>
          </w:rPr>
          <w:tab/>
        </w:r>
        <w:r>
          <w:rPr>
            <w:noProof/>
          </w:rPr>
          <w:fldChar w:fldCharType="begin"/>
        </w:r>
        <w:r>
          <w:rPr>
            <w:noProof/>
          </w:rPr>
          <w:instrText xml:space="preserve"> PAGEREF _Toc142574736 \h </w:instrText>
        </w:r>
        <w:r>
          <w:rPr>
            <w:noProof/>
          </w:rPr>
        </w:r>
        <w:r>
          <w:rPr>
            <w:noProof/>
          </w:rPr>
          <w:fldChar w:fldCharType="separate"/>
        </w:r>
        <w:r>
          <w:rPr>
            <w:noProof/>
          </w:rPr>
          <w:t>6</w:t>
        </w:r>
        <w:r>
          <w:rPr>
            <w:noProof/>
          </w:rPr>
          <w:fldChar w:fldCharType="end"/>
        </w:r>
      </w:hyperlink>
    </w:p>
    <w:p w14:paraId="3A307635" w14:textId="08B8AA36" w:rsidR="008C57FE" w:rsidRDefault="008C57FE">
      <w:pPr>
        <w:pStyle w:val="TOC1"/>
        <w:rPr>
          <w:rFonts w:asciiTheme="minorHAnsi" w:eastAsiaTheme="minorEastAsia" w:hAnsiTheme="minorHAnsi" w:cstheme="minorBidi"/>
          <w:noProof/>
          <w:color w:val="auto"/>
          <w:sz w:val="22"/>
          <w:szCs w:val="22"/>
          <w:lang w:val="en-AU" w:eastAsia="en-AU"/>
        </w:rPr>
      </w:pPr>
      <w:hyperlink w:anchor="_Toc142574737" w:history="1">
        <w:r w:rsidRPr="00971777">
          <w:rPr>
            <w:rStyle w:val="Hyperlink"/>
            <w:noProof/>
          </w:rPr>
          <w:t>2</w:t>
        </w:r>
        <w:r>
          <w:rPr>
            <w:rFonts w:asciiTheme="minorHAnsi" w:eastAsiaTheme="minorEastAsia" w:hAnsiTheme="minorHAnsi" w:cstheme="minorBidi"/>
            <w:noProof/>
            <w:color w:val="auto"/>
            <w:sz w:val="22"/>
            <w:szCs w:val="22"/>
            <w:lang w:val="en-AU" w:eastAsia="en-AU"/>
          </w:rPr>
          <w:tab/>
        </w:r>
        <w:r w:rsidRPr="00971777">
          <w:rPr>
            <w:rStyle w:val="Hyperlink"/>
            <w:noProof/>
          </w:rPr>
          <w:t>Declarations of Conflict of Interest</w:t>
        </w:r>
        <w:r>
          <w:rPr>
            <w:noProof/>
          </w:rPr>
          <w:tab/>
        </w:r>
        <w:r>
          <w:rPr>
            <w:noProof/>
          </w:rPr>
          <w:fldChar w:fldCharType="begin"/>
        </w:r>
        <w:r>
          <w:rPr>
            <w:noProof/>
          </w:rPr>
          <w:instrText xml:space="preserve"> PAGEREF _Toc142574737 \h </w:instrText>
        </w:r>
        <w:r>
          <w:rPr>
            <w:noProof/>
          </w:rPr>
        </w:r>
        <w:r>
          <w:rPr>
            <w:noProof/>
          </w:rPr>
          <w:fldChar w:fldCharType="separate"/>
        </w:r>
        <w:r>
          <w:rPr>
            <w:noProof/>
          </w:rPr>
          <w:t>7</w:t>
        </w:r>
        <w:r>
          <w:rPr>
            <w:noProof/>
          </w:rPr>
          <w:fldChar w:fldCharType="end"/>
        </w:r>
      </w:hyperlink>
    </w:p>
    <w:p w14:paraId="703391DD" w14:textId="6ABF9537" w:rsidR="008C57FE" w:rsidRDefault="008C57FE">
      <w:pPr>
        <w:pStyle w:val="TOC1"/>
        <w:rPr>
          <w:rFonts w:asciiTheme="minorHAnsi" w:eastAsiaTheme="minorEastAsia" w:hAnsiTheme="minorHAnsi" w:cstheme="minorBidi"/>
          <w:noProof/>
          <w:color w:val="auto"/>
          <w:sz w:val="22"/>
          <w:szCs w:val="22"/>
          <w:lang w:val="en-AU" w:eastAsia="en-AU"/>
        </w:rPr>
      </w:pPr>
      <w:hyperlink w:anchor="_Toc142574738" w:history="1">
        <w:r w:rsidRPr="00971777">
          <w:rPr>
            <w:rStyle w:val="Hyperlink"/>
            <w:noProof/>
          </w:rPr>
          <w:t>3</w:t>
        </w:r>
        <w:r>
          <w:rPr>
            <w:rFonts w:asciiTheme="minorHAnsi" w:eastAsiaTheme="minorEastAsia" w:hAnsiTheme="minorHAnsi" w:cstheme="minorBidi"/>
            <w:noProof/>
            <w:color w:val="auto"/>
            <w:sz w:val="22"/>
            <w:szCs w:val="22"/>
            <w:lang w:val="en-AU" w:eastAsia="en-AU"/>
          </w:rPr>
          <w:tab/>
        </w:r>
        <w:r w:rsidRPr="00971777">
          <w:rPr>
            <w:rStyle w:val="Hyperlink"/>
            <w:noProof/>
          </w:rPr>
          <w:t>Confirmation of Minutes of Previous Meeting/s</w:t>
        </w:r>
        <w:r>
          <w:rPr>
            <w:noProof/>
          </w:rPr>
          <w:tab/>
        </w:r>
        <w:r>
          <w:rPr>
            <w:noProof/>
          </w:rPr>
          <w:fldChar w:fldCharType="begin"/>
        </w:r>
        <w:r>
          <w:rPr>
            <w:noProof/>
          </w:rPr>
          <w:instrText xml:space="preserve"> PAGEREF _Toc142574738 \h </w:instrText>
        </w:r>
        <w:r>
          <w:rPr>
            <w:noProof/>
          </w:rPr>
        </w:r>
        <w:r>
          <w:rPr>
            <w:noProof/>
          </w:rPr>
          <w:fldChar w:fldCharType="separate"/>
        </w:r>
        <w:r>
          <w:rPr>
            <w:noProof/>
          </w:rPr>
          <w:t>7</w:t>
        </w:r>
        <w:r>
          <w:rPr>
            <w:noProof/>
          </w:rPr>
          <w:fldChar w:fldCharType="end"/>
        </w:r>
      </w:hyperlink>
    </w:p>
    <w:p w14:paraId="056FB77C" w14:textId="07FD7271" w:rsidR="008C57FE" w:rsidRDefault="008C57FE">
      <w:pPr>
        <w:pStyle w:val="TOC1"/>
        <w:rPr>
          <w:rFonts w:asciiTheme="minorHAnsi" w:eastAsiaTheme="minorEastAsia" w:hAnsiTheme="minorHAnsi" w:cstheme="minorBidi"/>
          <w:noProof/>
          <w:color w:val="auto"/>
          <w:sz w:val="22"/>
          <w:szCs w:val="22"/>
          <w:lang w:val="en-AU" w:eastAsia="en-AU"/>
        </w:rPr>
      </w:pPr>
      <w:hyperlink w:anchor="_Toc142574739" w:history="1">
        <w:r w:rsidRPr="00971777">
          <w:rPr>
            <w:rStyle w:val="Hyperlink"/>
            <w:noProof/>
          </w:rPr>
          <w:t>4</w:t>
        </w:r>
        <w:r>
          <w:rPr>
            <w:rFonts w:asciiTheme="minorHAnsi" w:eastAsiaTheme="minorEastAsia" w:hAnsiTheme="minorHAnsi" w:cstheme="minorBidi"/>
            <w:noProof/>
            <w:color w:val="auto"/>
            <w:sz w:val="22"/>
            <w:szCs w:val="22"/>
            <w:lang w:val="en-AU" w:eastAsia="en-AU"/>
          </w:rPr>
          <w:tab/>
        </w:r>
        <w:r w:rsidRPr="00971777">
          <w:rPr>
            <w:rStyle w:val="Hyperlink"/>
            <w:noProof/>
          </w:rPr>
          <w:t>Public Questions, Petitions and Joint Letters</w:t>
        </w:r>
        <w:r>
          <w:rPr>
            <w:noProof/>
          </w:rPr>
          <w:tab/>
        </w:r>
        <w:r>
          <w:rPr>
            <w:noProof/>
          </w:rPr>
          <w:fldChar w:fldCharType="begin"/>
        </w:r>
        <w:r>
          <w:rPr>
            <w:noProof/>
          </w:rPr>
          <w:instrText xml:space="preserve"> PAGEREF _Toc142574739 \h </w:instrText>
        </w:r>
        <w:r>
          <w:rPr>
            <w:noProof/>
          </w:rPr>
        </w:r>
        <w:r>
          <w:rPr>
            <w:noProof/>
          </w:rPr>
          <w:fldChar w:fldCharType="separate"/>
        </w:r>
        <w:r>
          <w:rPr>
            <w:noProof/>
          </w:rPr>
          <w:t>8</w:t>
        </w:r>
        <w:r>
          <w:rPr>
            <w:noProof/>
          </w:rPr>
          <w:fldChar w:fldCharType="end"/>
        </w:r>
      </w:hyperlink>
    </w:p>
    <w:p w14:paraId="29DECE9D" w14:textId="57FF2633"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40" w:history="1">
        <w:r w:rsidRPr="00971777">
          <w:rPr>
            <w:rStyle w:val="Hyperlink"/>
            <w:noProof/>
          </w:rPr>
          <w:t>4.1</w:t>
        </w:r>
        <w:r>
          <w:rPr>
            <w:rFonts w:asciiTheme="minorHAnsi" w:eastAsiaTheme="minorEastAsia" w:hAnsiTheme="minorHAnsi" w:cstheme="minorBidi"/>
            <w:noProof/>
            <w:color w:val="auto"/>
            <w:sz w:val="22"/>
            <w:szCs w:val="22"/>
            <w:lang w:val="en-AU" w:eastAsia="en-AU"/>
          </w:rPr>
          <w:tab/>
        </w:r>
        <w:r w:rsidRPr="00971777">
          <w:rPr>
            <w:rStyle w:val="Hyperlink"/>
            <w:noProof/>
          </w:rPr>
          <w:t>Public Question Time</w:t>
        </w:r>
        <w:r>
          <w:rPr>
            <w:noProof/>
          </w:rPr>
          <w:tab/>
        </w:r>
        <w:r>
          <w:rPr>
            <w:noProof/>
          </w:rPr>
          <w:fldChar w:fldCharType="begin"/>
        </w:r>
        <w:r>
          <w:rPr>
            <w:noProof/>
          </w:rPr>
          <w:instrText xml:space="preserve"> PAGEREF _Toc142574740 \h </w:instrText>
        </w:r>
        <w:r>
          <w:rPr>
            <w:noProof/>
          </w:rPr>
        </w:r>
        <w:r>
          <w:rPr>
            <w:noProof/>
          </w:rPr>
          <w:fldChar w:fldCharType="separate"/>
        </w:r>
        <w:r>
          <w:rPr>
            <w:noProof/>
          </w:rPr>
          <w:t>8</w:t>
        </w:r>
        <w:r>
          <w:rPr>
            <w:noProof/>
          </w:rPr>
          <w:fldChar w:fldCharType="end"/>
        </w:r>
      </w:hyperlink>
    </w:p>
    <w:p w14:paraId="63A92A36" w14:textId="7015BAA7"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41" w:history="1">
        <w:r w:rsidRPr="00971777">
          <w:rPr>
            <w:rStyle w:val="Hyperlink"/>
            <w:noProof/>
          </w:rPr>
          <w:t>4.2</w:t>
        </w:r>
        <w:r>
          <w:rPr>
            <w:rFonts w:asciiTheme="minorHAnsi" w:eastAsiaTheme="minorEastAsia" w:hAnsiTheme="minorHAnsi" w:cstheme="minorBidi"/>
            <w:noProof/>
            <w:color w:val="auto"/>
            <w:sz w:val="22"/>
            <w:szCs w:val="22"/>
            <w:lang w:val="en-AU" w:eastAsia="en-AU"/>
          </w:rPr>
          <w:tab/>
        </w:r>
        <w:r w:rsidRPr="00971777">
          <w:rPr>
            <w:rStyle w:val="Hyperlink"/>
            <w:noProof/>
          </w:rPr>
          <w:t>Petitions</w:t>
        </w:r>
        <w:r>
          <w:rPr>
            <w:noProof/>
          </w:rPr>
          <w:tab/>
        </w:r>
        <w:r>
          <w:rPr>
            <w:noProof/>
          </w:rPr>
          <w:fldChar w:fldCharType="begin"/>
        </w:r>
        <w:r>
          <w:rPr>
            <w:noProof/>
          </w:rPr>
          <w:instrText xml:space="preserve"> PAGEREF _Toc142574741 \h </w:instrText>
        </w:r>
        <w:r>
          <w:rPr>
            <w:noProof/>
          </w:rPr>
        </w:r>
        <w:r>
          <w:rPr>
            <w:noProof/>
          </w:rPr>
          <w:fldChar w:fldCharType="separate"/>
        </w:r>
        <w:r>
          <w:rPr>
            <w:noProof/>
          </w:rPr>
          <w:t>8</w:t>
        </w:r>
        <w:r>
          <w:rPr>
            <w:noProof/>
          </w:rPr>
          <w:fldChar w:fldCharType="end"/>
        </w:r>
      </w:hyperlink>
    </w:p>
    <w:p w14:paraId="6BC536E7" w14:textId="0DB84645"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42" w:history="1">
        <w:r w:rsidRPr="00971777">
          <w:rPr>
            <w:rStyle w:val="Hyperlink"/>
            <w:noProof/>
          </w:rPr>
          <w:t>4.3</w:t>
        </w:r>
        <w:r>
          <w:rPr>
            <w:rFonts w:asciiTheme="minorHAnsi" w:eastAsiaTheme="minorEastAsia" w:hAnsiTheme="minorHAnsi" w:cstheme="minorBidi"/>
            <w:noProof/>
            <w:color w:val="auto"/>
            <w:sz w:val="22"/>
            <w:szCs w:val="22"/>
            <w:lang w:val="en-AU" w:eastAsia="en-AU"/>
          </w:rPr>
          <w:tab/>
        </w:r>
        <w:r w:rsidRPr="00971777">
          <w:rPr>
            <w:rStyle w:val="Hyperlink"/>
            <w:noProof/>
          </w:rPr>
          <w:t>Joint Letters</w:t>
        </w:r>
        <w:r>
          <w:rPr>
            <w:noProof/>
          </w:rPr>
          <w:tab/>
        </w:r>
        <w:r>
          <w:rPr>
            <w:noProof/>
          </w:rPr>
          <w:fldChar w:fldCharType="begin"/>
        </w:r>
        <w:r>
          <w:rPr>
            <w:noProof/>
          </w:rPr>
          <w:instrText xml:space="preserve"> PAGEREF _Toc142574742 \h </w:instrText>
        </w:r>
        <w:r>
          <w:rPr>
            <w:noProof/>
          </w:rPr>
        </w:r>
        <w:r>
          <w:rPr>
            <w:noProof/>
          </w:rPr>
          <w:fldChar w:fldCharType="separate"/>
        </w:r>
        <w:r>
          <w:rPr>
            <w:noProof/>
          </w:rPr>
          <w:t>8</w:t>
        </w:r>
        <w:r>
          <w:rPr>
            <w:noProof/>
          </w:rPr>
          <w:fldChar w:fldCharType="end"/>
        </w:r>
      </w:hyperlink>
    </w:p>
    <w:p w14:paraId="07D81B3B" w14:textId="513E174B" w:rsidR="008C57FE" w:rsidRDefault="008C57FE">
      <w:pPr>
        <w:pStyle w:val="TOC1"/>
        <w:rPr>
          <w:rFonts w:asciiTheme="minorHAnsi" w:eastAsiaTheme="minorEastAsia" w:hAnsiTheme="minorHAnsi" w:cstheme="minorBidi"/>
          <w:noProof/>
          <w:color w:val="auto"/>
          <w:sz w:val="22"/>
          <w:szCs w:val="22"/>
          <w:lang w:val="en-AU" w:eastAsia="en-AU"/>
        </w:rPr>
      </w:pPr>
      <w:hyperlink w:anchor="_Toc142574743" w:history="1">
        <w:r w:rsidRPr="00971777">
          <w:rPr>
            <w:rStyle w:val="Hyperlink"/>
            <w:noProof/>
          </w:rPr>
          <w:t>5</w:t>
        </w:r>
        <w:r>
          <w:rPr>
            <w:rFonts w:asciiTheme="minorHAnsi" w:eastAsiaTheme="minorEastAsia" w:hAnsiTheme="minorHAnsi" w:cstheme="minorBidi"/>
            <w:noProof/>
            <w:color w:val="auto"/>
            <w:sz w:val="22"/>
            <w:szCs w:val="22"/>
            <w:lang w:val="en-AU" w:eastAsia="en-AU"/>
          </w:rPr>
          <w:tab/>
        </w:r>
        <w:r w:rsidRPr="00971777">
          <w:rPr>
            <w:rStyle w:val="Hyperlink"/>
            <w:noProof/>
          </w:rPr>
          <w:t>Officers' Reports</w:t>
        </w:r>
        <w:r>
          <w:rPr>
            <w:noProof/>
          </w:rPr>
          <w:tab/>
        </w:r>
        <w:r>
          <w:rPr>
            <w:noProof/>
          </w:rPr>
          <w:fldChar w:fldCharType="begin"/>
        </w:r>
        <w:r>
          <w:rPr>
            <w:noProof/>
          </w:rPr>
          <w:instrText xml:space="preserve"> PAGEREF _Toc142574743 \h </w:instrText>
        </w:r>
        <w:r>
          <w:rPr>
            <w:noProof/>
          </w:rPr>
        </w:r>
        <w:r>
          <w:rPr>
            <w:noProof/>
          </w:rPr>
          <w:fldChar w:fldCharType="separate"/>
        </w:r>
        <w:r>
          <w:rPr>
            <w:noProof/>
          </w:rPr>
          <w:t>9</w:t>
        </w:r>
        <w:r>
          <w:rPr>
            <w:noProof/>
          </w:rPr>
          <w:fldChar w:fldCharType="end"/>
        </w:r>
      </w:hyperlink>
    </w:p>
    <w:p w14:paraId="08995BB6" w14:textId="530834B9"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44" w:history="1">
        <w:r w:rsidRPr="00971777">
          <w:rPr>
            <w:rStyle w:val="Hyperlink"/>
            <w:noProof/>
          </w:rPr>
          <w:t>5.1</w:t>
        </w:r>
        <w:r>
          <w:rPr>
            <w:rFonts w:asciiTheme="minorHAnsi" w:eastAsiaTheme="minorEastAsia" w:hAnsiTheme="minorHAnsi" w:cstheme="minorBidi"/>
            <w:noProof/>
            <w:color w:val="auto"/>
            <w:sz w:val="22"/>
            <w:szCs w:val="22"/>
            <w:lang w:val="en-AU" w:eastAsia="en-AU"/>
          </w:rPr>
          <w:tab/>
        </w:r>
        <w:r w:rsidRPr="00971777">
          <w:rPr>
            <w:rStyle w:val="Hyperlink"/>
            <w:noProof/>
          </w:rPr>
          <w:t>Connected Communities</w:t>
        </w:r>
        <w:r>
          <w:rPr>
            <w:noProof/>
          </w:rPr>
          <w:tab/>
        </w:r>
        <w:r>
          <w:rPr>
            <w:noProof/>
          </w:rPr>
          <w:fldChar w:fldCharType="begin"/>
        </w:r>
        <w:r>
          <w:rPr>
            <w:noProof/>
          </w:rPr>
          <w:instrText xml:space="preserve"> PAGEREF _Toc142574744 \h </w:instrText>
        </w:r>
        <w:r>
          <w:rPr>
            <w:noProof/>
          </w:rPr>
        </w:r>
        <w:r>
          <w:rPr>
            <w:noProof/>
          </w:rPr>
          <w:fldChar w:fldCharType="separate"/>
        </w:r>
        <w:r>
          <w:rPr>
            <w:noProof/>
          </w:rPr>
          <w:t>9</w:t>
        </w:r>
        <w:r>
          <w:rPr>
            <w:noProof/>
          </w:rPr>
          <w:fldChar w:fldCharType="end"/>
        </w:r>
      </w:hyperlink>
    </w:p>
    <w:p w14:paraId="7E600E36" w14:textId="3B7C91A8" w:rsidR="008C57FE" w:rsidRDefault="008C57FE">
      <w:pPr>
        <w:pStyle w:val="TOC3"/>
        <w:rPr>
          <w:rFonts w:asciiTheme="minorHAnsi" w:eastAsiaTheme="minorEastAsia" w:hAnsiTheme="minorHAnsi" w:cstheme="minorBidi"/>
          <w:noProof/>
          <w:color w:val="auto"/>
          <w:sz w:val="22"/>
          <w:szCs w:val="22"/>
          <w:lang w:val="en-AU" w:eastAsia="en-AU"/>
        </w:rPr>
      </w:pPr>
      <w:hyperlink w:anchor="_Toc142574745" w:history="1">
        <w:r w:rsidRPr="00971777">
          <w:rPr>
            <w:rStyle w:val="Hyperlink"/>
            <w:noProof/>
          </w:rPr>
          <w:t>5.1.1</w:t>
        </w:r>
        <w:r>
          <w:rPr>
            <w:rFonts w:asciiTheme="minorHAnsi" w:eastAsiaTheme="minorEastAsia" w:hAnsiTheme="minorHAnsi" w:cstheme="minorBidi"/>
            <w:noProof/>
            <w:color w:val="auto"/>
            <w:sz w:val="22"/>
            <w:szCs w:val="22"/>
            <w:lang w:val="en-AU" w:eastAsia="en-AU"/>
          </w:rPr>
          <w:tab/>
        </w:r>
        <w:r w:rsidRPr="00971777">
          <w:rPr>
            <w:rStyle w:val="Hyperlink"/>
            <w:noProof/>
          </w:rPr>
          <w:t>Joint Meeting - Cloverton Metropolitan Activity Centre</w:t>
        </w:r>
        <w:r>
          <w:rPr>
            <w:noProof/>
          </w:rPr>
          <w:tab/>
        </w:r>
        <w:r>
          <w:rPr>
            <w:noProof/>
          </w:rPr>
          <w:fldChar w:fldCharType="begin"/>
        </w:r>
        <w:r>
          <w:rPr>
            <w:noProof/>
          </w:rPr>
          <w:instrText xml:space="preserve"> PAGEREF _Toc142574745 \h </w:instrText>
        </w:r>
        <w:r>
          <w:rPr>
            <w:noProof/>
          </w:rPr>
        </w:r>
        <w:r>
          <w:rPr>
            <w:noProof/>
          </w:rPr>
          <w:fldChar w:fldCharType="separate"/>
        </w:r>
        <w:r>
          <w:rPr>
            <w:noProof/>
          </w:rPr>
          <w:t>9</w:t>
        </w:r>
        <w:r>
          <w:rPr>
            <w:noProof/>
          </w:rPr>
          <w:fldChar w:fldCharType="end"/>
        </w:r>
      </w:hyperlink>
    </w:p>
    <w:p w14:paraId="460E1731" w14:textId="28C8B7A2"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46" w:history="1">
        <w:r w:rsidRPr="00971777">
          <w:rPr>
            <w:rStyle w:val="Hyperlink"/>
            <w:noProof/>
          </w:rPr>
          <w:t>5.2</w:t>
        </w:r>
        <w:r>
          <w:rPr>
            <w:rFonts w:asciiTheme="minorHAnsi" w:eastAsiaTheme="minorEastAsia" w:hAnsiTheme="minorHAnsi" w:cstheme="minorBidi"/>
            <w:noProof/>
            <w:color w:val="auto"/>
            <w:sz w:val="22"/>
            <w:szCs w:val="22"/>
            <w:lang w:val="en-AU" w:eastAsia="en-AU"/>
          </w:rPr>
          <w:tab/>
        </w:r>
        <w:r w:rsidRPr="00971777">
          <w:rPr>
            <w:rStyle w:val="Hyperlink"/>
            <w:noProof/>
          </w:rPr>
          <w:t>Liveable Neighborhoods</w:t>
        </w:r>
        <w:r>
          <w:rPr>
            <w:noProof/>
          </w:rPr>
          <w:tab/>
        </w:r>
        <w:r>
          <w:rPr>
            <w:noProof/>
          </w:rPr>
          <w:fldChar w:fldCharType="begin"/>
        </w:r>
        <w:r>
          <w:rPr>
            <w:noProof/>
          </w:rPr>
          <w:instrText xml:space="preserve"> PAGEREF _Toc142574746 \h </w:instrText>
        </w:r>
        <w:r>
          <w:rPr>
            <w:noProof/>
          </w:rPr>
        </w:r>
        <w:r>
          <w:rPr>
            <w:noProof/>
          </w:rPr>
          <w:fldChar w:fldCharType="separate"/>
        </w:r>
        <w:r>
          <w:rPr>
            <w:noProof/>
          </w:rPr>
          <w:t>12</w:t>
        </w:r>
        <w:r>
          <w:rPr>
            <w:noProof/>
          </w:rPr>
          <w:fldChar w:fldCharType="end"/>
        </w:r>
      </w:hyperlink>
    </w:p>
    <w:p w14:paraId="259C8A18" w14:textId="5700B923" w:rsidR="008C57FE" w:rsidRDefault="008C57FE">
      <w:pPr>
        <w:pStyle w:val="TOC3"/>
        <w:rPr>
          <w:rFonts w:asciiTheme="minorHAnsi" w:eastAsiaTheme="minorEastAsia" w:hAnsiTheme="minorHAnsi" w:cstheme="minorBidi"/>
          <w:noProof/>
          <w:color w:val="auto"/>
          <w:sz w:val="22"/>
          <w:szCs w:val="22"/>
          <w:lang w:val="en-AU" w:eastAsia="en-AU"/>
        </w:rPr>
      </w:pPr>
      <w:hyperlink w:anchor="_Toc142574747" w:history="1">
        <w:r w:rsidRPr="00971777">
          <w:rPr>
            <w:rStyle w:val="Hyperlink"/>
            <w:noProof/>
          </w:rPr>
          <w:t>5.2.1</w:t>
        </w:r>
        <w:r>
          <w:rPr>
            <w:rFonts w:asciiTheme="minorHAnsi" w:eastAsiaTheme="minorEastAsia" w:hAnsiTheme="minorHAnsi" w:cstheme="minorBidi"/>
            <w:noProof/>
            <w:color w:val="auto"/>
            <w:sz w:val="22"/>
            <w:szCs w:val="22"/>
            <w:lang w:val="en-AU" w:eastAsia="en-AU"/>
          </w:rPr>
          <w:tab/>
        </w:r>
        <w:r w:rsidRPr="00971777">
          <w:rPr>
            <w:rStyle w:val="Hyperlink"/>
            <w:noProof/>
          </w:rPr>
          <w:t>Quarry Hills Parkland Future Directions Plan</w:t>
        </w:r>
        <w:r>
          <w:rPr>
            <w:noProof/>
          </w:rPr>
          <w:tab/>
        </w:r>
        <w:r>
          <w:rPr>
            <w:noProof/>
          </w:rPr>
          <w:fldChar w:fldCharType="begin"/>
        </w:r>
        <w:r>
          <w:rPr>
            <w:noProof/>
          </w:rPr>
          <w:instrText xml:space="preserve"> PAGEREF _Toc142574747 \h </w:instrText>
        </w:r>
        <w:r>
          <w:rPr>
            <w:noProof/>
          </w:rPr>
        </w:r>
        <w:r>
          <w:rPr>
            <w:noProof/>
          </w:rPr>
          <w:fldChar w:fldCharType="separate"/>
        </w:r>
        <w:r>
          <w:rPr>
            <w:noProof/>
          </w:rPr>
          <w:t>12</w:t>
        </w:r>
        <w:r>
          <w:rPr>
            <w:noProof/>
          </w:rPr>
          <w:fldChar w:fldCharType="end"/>
        </w:r>
      </w:hyperlink>
    </w:p>
    <w:p w14:paraId="016A85A7" w14:textId="403023B9"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48" w:history="1">
        <w:r w:rsidRPr="00971777">
          <w:rPr>
            <w:rStyle w:val="Hyperlink"/>
            <w:noProof/>
          </w:rPr>
          <w:t>5.3</w:t>
        </w:r>
        <w:r>
          <w:rPr>
            <w:rFonts w:asciiTheme="minorHAnsi" w:eastAsiaTheme="minorEastAsia" w:hAnsiTheme="minorHAnsi" w:cstheme="minorBidi"/>
            <w:noProof/>
            <w:color w:val="auto"/>
            <w:sz w:val="22"/>
            <w:szCs w:val="22"/>
            <w:lang w:val="en-AU" w:eastAsia="en-AU"/>
          </w:rPr>
          <w:tab/>
        </w:r>
        <w:r w:rsidRPr="00971777">
          <w:rPr>
            <w:rStyle w:val="Hyperlink"/>
            <w:noProof/>
          </w:rPr>
          <w:t>Strong Local Economy</w:t>
        </w:r>
        <w:r>
          <w:rPr>
            <w:noProof/>
          </w:rPr>
          <w:tab/>
        </w:r>
        <w:r>
          <w:rPr>
            <w:noProof/>
          </w:rPr>
          <w:fldChar w:fldCharType="begin"/>
        </w:r>
        <w:r>
          <w:rPr>
            <w:noProof/>
          </w:rPr>
          <w:instrText xml:space="preserve"> PAGEREF _Toc142574748 \h </w:instrText>
        </w:r>
        <w:r>
          <w:rPr>
            <w:noProof/>
          </w:rPr>
        </w:r>
        <w:r>
          <w:rPr>
            <w:noProof/>
          </w:rPr>
          <w:fldChar w:fldCharType="separate"/>
        </w:r>
        <w:r>
          <w:rPr>
            <w:noProof/>
          </w:rPr>
          <w:t>21</w:t>
        </w:r>
        <w:r>
          <w:rPr>
            <w:noProof/>
          </w:rPr>
          <w:fldChar w:fldCharType="end"/>
        </w:r>
      </w:hyperlink>
    </w:p>
    <w:p w14:paraId="6E95FD5B" w14:textId="54B399BE"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49" w:history="1">
        <w:r w:rsidRPr="00971777">
          <w:rPr>
            <w:rStyle w:val="Hyperlink"/>
            <w:noProof/>
          </w:rPr>
          <w:t>5.4</w:t>
        </w:r>
        <w:r>
          <w:rPr>
            <w:rFonts w:asciiTheme="minorHAnsi" w:eastAsiaTheme="minorEastAsia" w:hAnsiTheme="minorHAnsi" w:cstheme="minorBidi"/>
            <w:noProof/>
            <w:color w:val="auto"/>
            <w:sz w:val="22"/>
            <w:szCs w:val="22"/>
            <w:lang w:val="en-AU" w:eastAsia="en-AU"/>
          </w:rPr>
          <w:tab/>
        </w:r>
        <w:r w:rsidRPr="00971777">
          <w:rPr>
            <w:rStyle w:val="Hyperlink"/>
            <w:noProof/>
          </w:rPr>
          <w:t>Sustainable Environment</w:t>
        </w:r>
        <w:r>
          <w:rPr>
            <w:noProof/>
          </w:rPr>
          <w:tab/>
        </w:r>
        <w:r>
          <w:rPr>
            <w:noProof/>
          </w:rPr>
          <w:fldChar w:fldCharType="begin"/>
        </w:r>
        <w:r>
          <w:rPr>
            <w:noProof/>
          </w:rPr>
          <w:instrText xml:space="preserve"> PAGEREF _Toc142574749 \h </w:instrText>
        </w:r>
        <w:r>
          <w:rPr>
            <w:noProof/>
          </w:rPr>
        </w:r>
        <w:r>
          <w:rPr>
            <w:noProof/>
          </w:rPr>
          <w:fldChar w:fldCharType="separate"/>
        </w:r>
        <w:r>
          <w:rPr>
            <w:noProof/>
          </w:rPr>
          <w:t>21</w:t>
        </w:r>
        <w:r>
          <w:rPr>
            <w:noProof/>
          </w:rPr>
          <w:fldChar w:fldCharType="end"/>
        </w:r>
      </w:hyperlink>
    </w:p>
    <w:p w14:paraId="0B2573EA" w14:textId="792279A6"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50" w:history="1">
        <w:r w:rsidRPr="00971777">
          <w:rPr>
            <w:rStyle w:val="Hyperlink"/>
            <w:noProof/>
          </w:rPr>
          <w:t>5.5</w:t>
        </w:r>
        <w:r>
          <w:rPr>
            <w:rFonts w:asciiTheme="minorHAnsi" w:eastAsiaTheme="minorEastAsia" w:hAnsiTheme="minorHAnsi" w:cstheme="minorBidi"/>
            <w:noProof/>
            <w:color w:val="auto"/>
            <w:sz w:val="22"/>
            <w:szCs w:val="22"/>
            <w:lang w:val="en-AU" w:eastAsia="en-AU"/>
          </w:rPr>
          <w:tab/>
        </w:r>
        <w:r w:rsidRPr="00971777">
          <w:rPr>
            <w:rStyle w:val="Hyperlink"/>
            <w:noProof/>
          </w:rPr>
          <w:t>High Performing Organisation</w:t>
        </w:r>
        <w:r>
          <w:rPr>
            <w:noProof/>
          </w:rPr>
          <w:tab/>
        </w:r>
        <w:r>
          <w:rPr>
            <w:noProof/>
          </w:rPr>
          <w:fldChar w:fldCharType="begin"/>
        </w:r>
        <w:r>
          <w:rPr>
            <w:noProof/>
          </w:rPr>
          <w:instrText xml:space="preserve"> PAGEREF _Toc142574750 \h </w:instrText>
        </w:r>
        <w:r>
          <w:rPr>
            <w:noProof/>
          </w:rPr>
        </w:r>
        <w:r>
          <w:rPr>
            <w:noProof/>
          </w:rPr>
          <w:fldChar w:fldCharType="separate"/>
        </w:r>
        <w:r>
          <w:rPr>
            <w:noProof/>
          </w:rPr>
          <w:t>22</w:t>
        </w:r>
        <w:r>
          <w:rPr>
            <w:noProof/>
          </w:rPr>
          <w:fldChar w:fldCharType="end"/>
        </w:r>
      </w:hyperlink>
    </w:p>
    <w:p w14:paraId="36DC8D95" w14:textId="1A0E3ECB" w:rsidR="008C57FE" w:rsidRDefault="008C57FE">
      <w:pPr>
        <w:pStyle w:val="TOC3"/>
        <w:rPr>
          <w:rFonts w:asciiTheme="minorHAnsi" w:eastAsiaTheme="minorEastAsia" w:hAnsiTheme="minorHAnsi" w:cstheme="minorBidi"/>
          <w:noProof/>
          <w:color w:val="auto"/>
          <w:sz w:val="22"/>
          <w:szCs w:val="22"/>
          <w:lang w:val="en-AU" w:eastAsia="en-AU"/>
        </w:rPr>
      </w:pPr>
      <w:hyperlink w:anchor="_Toc142574751" w:history="1">
        <w:r w:rsidRPr="00971777">
          <w:rPr>
            <w:rStyle w:val="Hyperlink"/>
            <w:noProof/>
          </w:rPr>
          <w:t>5.5.1</w:t>
        </w:r>
        <w:r>
          <w:rPr>
            <w:rFonts w:asciiTheme="minorHAnsi" w:eastAsiaTheme="minorEastAsia" w:hAnsiTheme="minorHAnsi" w:cstheme="minorBidi"/>
            <w:noProof/>
            <w:color w:val="auto"/>
            <w:sz w:val="22"/>
            <w:szCs w:val="22"/>
            <w:lang w:val="en-AU" w:eastAsia="en-AU"/>
          </w:rPr>
          <w:tab/>
        </w:r>
        <w:r w:rsidRPr="00971777">
          <w:rPr>
            <w:rStyle w:val="Hyperlink"/>
            <w:noProof/>
          </w:rPr>
          <w:t>CN 2023-64 - Road Maintenance and Associated Services (NCA Collaboration)</w:t>
        </w:r>
        <w:r>
          <w:rPr>
            <w:noProof/>
          </w:rPr>
          <w:tab/>
        </w:r>
        <w:r>
          <w:rPr>
            <w:noProof/>
          </w:rPr>
          <w:fldChar w:fldCharType="begin"/>
        </w:r>
        <w:r>
          <w:rPr>
            <w:noProof/>
          </w:rPr>
          <w:instrText xml:space="preserve"> PAGEREF _Toc142574751 \h </w:instrText>
        </w:r>
        <w:r>
          <w:rPr>
            <w:noProof/>
          </w:rPr>
        </w:r>
        <w:r>
          <w:rPr>
            <w:noProof/>
          </w:rPr>
          <w:fldChar w:fldCharType="separate"/>
        </w:r>
        <w:r>
          <w:rPr>
            <w:noProof/>
          </w:rPr>
          <w:t>22</w:t>
        </w:r>
        <w:r>
          <w:rPr>
            <w:noProof/>
          </w:rPr>
          <w:fldChar w:fldCharType="end"/>
        </w:r>
      </w:hyperlink>
    </w:p>
    <w:p w14:paraId="46306219" w14:textId="7596E429" w:rsidR="008C57FE" w:rsidRDefault="008C57FE">
      <w:pPr>
        <w:pStyle w:val="TOC3"/>
        <w:rPr>
          <w:rFonts w:asciiTheme="minorHAnsi" w:eastAsiaTheme="minorEastAsia" w:hAnsiTheme="minorHAnsi" w:cstheme="minorBidi"/>
          <w:noProof/>
          <w:color w:val="auto"/>
          <w:sz w:val="22"/>
          <w:szCs w:val="22"/>
          <w:lang w:val="en-AU" w:eastAsia="en-AU"/>
        </w:rPr>
      </w:pPr>
      <w:hyperlink w:anchor="_Toc142574752" w:history="1">
        <w:r w:rsidRPr="00971777">
          <w:rPr>
            <w:rStyle w:val="Hyperlink"/>
            <w:noProof/>
          </w:rPr>
          <w:t>5.5.2</w:t>
        </w:r>
        <w:r>
          <w:rPr>
            <w:rFonts w:asciiTheme="minorHAnsi" w:eastAsiaTheme="minorEastAsia" w:hAnsiTheme="minorHAnsi" w:cstheme="minorBidi"/>
            <w:noProof/>
            <w:color w:val="auto"/>
            <w:sz w:val="22"/>
            <w:szCs w:val="22"/>
            <w:lang w:val="en-AU" w:eastAsia="en-AU"/>
          </w:rPr>
          <w:tab/>
        </w:r>
        <w:r w:rsidRPr="00971777">
          <w:rPr>
            <w:rStyle w:val="Hyperlink"/>
            <w:noProof/>
          </w:rPr>
          <w:t>Public Transparency Policy</w:t>
        </w:r>
        <w:r>
          <w:rPr>
            <w:noProof/>
          </w:rPr>
          <w:tab/>
        </w:r>
        <w:r>
          <w:rPr>
            <w:noProof/>
          </w:rPr>
          <w:fldChar w:fldCharType="begin"/>
        </w:r>
        <w:r>
          <w:rPr>
            <w:noProof/>
          </w:rPr>
          <w:instrText xml:space="preserve"> PAGEREF _Toc142574752 \h </w:instrText>
        </w:r>
        <w:r>
          <w:rPr>
            <w:noProof/>
          </w:rPr>
        </w:r>
        <w:r>
          <w:rPr>
            <w:noProof/>
          </w:rPr>
          <w:fldChar w:fldCharType="separate"/>
        </w:r>
        <w:r>
          <w:rPr>
            <w:noProof/>
          </w:rPr>
          <w:t>29</w:t>
        </w:r>
        <w:r>
          <w:rPr>
            <w:noProof/>
          </w:rPr>
          <w:fldChar w:fldCharType="end"/>
        </w:r>
      </w:hyperlink>
    </w:p>
    <w:p w14:paraId="4930322C" w14:textId="50D8E33F" w:rsidR="008C57FE" w:rsidRDefault="008C57FE">
      <w:pPr>
        <w:pStyle w:val="TOC3"/>
        <w:rPr>
          <w:rFonts w:asciiTheme="minorHAnsi" w:eastAsiaTheme="minorEastAsia" w:hAnsiTheme="minorHAnsi" w:cstheme="minorBidi"/>
          <w:noProof/>
          <w:color w:val="auto"/>
          <w:sz w:val="22"/>
          <w:szCs w:val="22"/>
          <w:lang w:val="en-AU" w:eastAsia="en-AU"/>
        </w:rPr>
      </w:pPr>
      <w:hyperlink w:anchor="_Toc142574753" w:history="1">
        <w:r w:rsidRPr="00971777">
          <w:rPr>
            <w:rStyle w:val="Hyperlink"/>
            <w:noProof/>
          </w:rPr>
          <w:t>5.5.3</w:t>
        </w:r>
        <w:r>
          <w:rPr>
            <w:rFonts w:asciiTheme="minorHAnsi" w:eastAsiaTheme="minorEastAsia" w:hAnsiTheme="minorHAnsi" w:cstheme="minorBidi"/>
            <w:noProof/>
            <w:color w:val="auto"/>
            <w:sz w:val="22"/>
            <w:szCs w:val="22"/>
            <w:lang w:val="en-AU" w:eastAsia="en-AU"/>
          </w:rPr>
          <w:tab/>
        </w:r>
        <w:r w:rsidRPr="00971777">
          <w:rPr>
            <w:rStyle w:val="Hyperlink"/>
            <w:noProof/>
          </w:rPr>
          <w:t>Review of Council Delegations to Members of Council Staff (s6)</w:t>
        </w:r>
        <w:r>
          <w:rPr>
            <w:noProof/>
          </w:rPr>
          <w:tab/>
        </w:r>
        <w:r>
          <w:rPr>
            <w:noProof/>
          </w:rPr>
          <w:fldChar w:fldCharType="begin"/>
        </w:r>
        <w:r>
          <w:rPr>
            <w:noProof/>
          </w:rPr>
          <w:instrText xml:space="preserve"> PAGEREF _Toc142574753 \h </w:instrText>
        </w:r>
        <w:r>
          <w:rPr>
            <w:noProof/>
          </w:rPr>
        </w:r>
        <w:r>
          <w:rPr>
            <w:noProof/>
          </w:rPr>
          <w:fldChar w:fldCharType="separate"/>
        </w:r>
        <w:r>
          <w:rPr>
            <w:noProof/>
          </w:rPr>
          <w:t>32</w:t>
        </w:r>
        <w:r>
          <w:rPr>
            <w:noProof/>
          </w:rPr>
          <w:fldChar w:fldCharType="end"/>
        </w:r>
      </w:hyperlink>
    </w:p>
    <w:p w14:paraId="59019AB3" w14:textId="4B965D81" w:rsidR="008C57FE" w:rsidRDefault="008C57FE">
      <w:pPr>
        <w:pStyle w:val="TOC3"/>
        <w:rPr>
          <w:rFonts w:asciiTheme="minorHAnsi" w:eastAsiaTheme="minorEastAsia" w:hAnsiTheme="minorHAnsi" w:cstheme="minorBidi"/>
          <w:noProof/>
          <w:color w:val="auto"/>
          <w:sz w:val="22"/>
          <w:szCs w:val="22"/>
          <w:lang w:val="en-AU" w:eastAsia="en-AU"/>
        </w:rPr>
      </w:pPr>
      <w:hyperlink w:anchor="_Toc142574754" w:history="1">
        <w:r w:rsidRPr="00971777">
          <w:rPr>
            <w:rStyle w:val="Hyperlink"/>
            <w:noProof/>
          </w:rPr>
          <w:t>5.5.4</w:t>
        </w:r>
        <w:r>
          <w:rPr>
            <w:rFonts w:asciiTheme="minorHAnsi" w:eastAsiaTheme="minorEastAsia" w:hAnsiTheme="minorHAnsi" w:cstheme="minorBidi"/>
            <w:noProof/>
            <w:color w:val="auto"/>
            <w:sz w:val="22"/>
            <w:szCs w:val="22"/>
            <w:lang w:val="en-AU" w:eastAsia="en-AU"/>
          </w:rPr>
          <w:tab/>
        </w:r>
        <w:r w:rsidRPr="00971777">
          <w:rPr>
            <w:rStyle w:val="Hyperlink"/>
            <w:noProof/>
          </w:rPr>
          <w:t>Draft Governance Rules</w:t>
        </w:r>
        <w:r>
          <w:rPr>
            <w:noProof/>
          </w:rPr>
          <w:tab/>
        </w:r>
        <w:r>
          <w:rPr>
            <w:noProof/>
          </w:rPr>
          <w:fldChar w:fldCharType="begin"/>
        </w:r>
        <w:r>
          <w:rPr>
            <w:noProof/>
          </w:rPr>
          <w:instrText xml:space="preserve"> PAGEREF _Toc142574754 \h </w:instrText>
        </w:r>
        <w:r>
          <w:rPr>
            <w:noProof/>
          </w:rPr>
        </w:r>
        <w:r>
          <w:rPr>
            <w:noProof/>
          </w:rPr>
          <w:fldChar w:fldCharType="separate"/>
        </w:r>
        <w:r>
          <w:rPr>
            <w:noProof/>
          </w:rPr>
          <w:t>36</w:t>
        </w:r>
        <w:r>
          <w:rPr>
            <w:noProof/>
          </w:rPr>
          <w:fldChar w:fldCharType="end"/>
        </w:r>
      </w:hyperlink>
    </w:p>
    <w:p w14:paraId="2D98A144" w14:textId="7B0AA85D" w:rsidR="008C57FE" w:rsidRDefault="008C57FE">
      <w:pPr>
        <w:pStyle w:val="TOC1"/>
        <w:rPr>
          <w:rFonts w:asciiTheme="minorHAnsi" w:eastAsiaTheme="minorEastAsia" w:hAnsiTheme="minorHAnsi" w:cstheme="minorBidi"/>
          <w:noProof/>
          <w:color w:val="auto"/>
          <w:sz w:val="22"/>
          <w:szCs w:val="22"/>
          <w:lang w:val="en-AU" w:eastAsia="en-AU"/>
        </w:rPr>
      </w:pPr>
      <w:hyperlink w:anchor="_Toc142574755" w:history="1">
        <w:r w:rsidRPr="00971777">
          <w:rPr>
            <w:rStyle w:val="Hyperlink"/>
            <w:noProof/>
          </w:rPr>
          <w:t>6</w:t>
        </w:r>
        <w:r>
          <w:rPr>
            <w:rFonts w:asciiTheme="minorHAnsi" w:eastAsiaTheme="minorEastAsia" w:hAnsiTheme="minorHAnsi" w:cstheme="minorBidi"/>
            <w:noProof/>
            <w:color w:val="auto"/>
            <w:sz w:val="22"/>
            <w:szCs w:val="22"/>
            <w:lang w:val="en-AU" w:eastAsia="en-AU"/>
          </w:rPr>
          <w:tab/>
        </w:r>
        <w:r w:rsidRPr="00971777">
          <w:rPr>
            <w:rStyle w:val="Hyperlink"/>
            <w:noProof/>
          </w:rPr>
          <w:t>Notices of Motion</w:t>
        </w:r>
        <w:r>
          <w:rPr>
            <w:noProof/>
          </w:rPr>
          <w:tab/>
        </w:r>
        <w:r>
          <w:rPr>
            <w:noProof/>
          </w:rPr>
          <w:fldChar w:fldCharType="begin"/>
        </w:r>
        <w:r>
          <w:rPr>
            <w:noProof/>
          </w:rPr>
          <w:instrText xml:space="preserve"> PAGEREF _Toc142574755 \h </w:instrText>
        </w:r>
        <w:r>
          <w:rPr>
            <w:noProof/>
          </w:rPr>
        </w:r>
        <w:r>
          <w:rPr>
            <w:noProof/>
          </w:rPr>
          <w:fldChar w:fldCharType="separate"/>
        </w:r>
        <w:r>
          <w:rPr>
            <w:noProof/>
          </w:rPr>
          <w:t>40</w:t>
        </w:r>
        <w:r>
          <w:rPr>
            <w:noProof/>
          </w:rPr>
          <w:fldChar w:fldCharType="end"/>
        </w:r>
      </w:hyperlink>
    </w:p>
    <w:p w14:paraId="536F782E" w14:textId="06502B7F" w:rsidR="008C57FE" w:rsidRDefault="008C57FE">
      <w:pPr>
        <w:pStyle w:val="TOC1"/>
        <w:rPr>
          <w:rFonts w:asciiTheme="minorHAnsi" w:eastAsiaTheme="minorEastAsia" w:hAnsiTheme="minorHAnsi" w:cstheme="minorBidi"/>
          <w:noProof/>
          <w:color w:val="auto"/>
          <w:sz w:val="22"/>
          <w:szCs w:val="22"/>
          <w:lang w:val="en-AU" w:eastAsia="en-AU"/>
        </w:rPr>
      </w:pPr>
      <w:hyperlink w:anchor="_Toc142574756" w:history="1">
        <w:r w:rsidRPr="00971777">
          <w:rPr>
            <w:rStyle w:val="Hyperlink"/>
            <w:noProof/>
          </w:rPr>
          <w:t>7</w:t>
        </w:r>
        <w:r>
          <w:rPr>
            <w:rFonts w:asciiTheme="minorHAnsi" w:eastAsiaTheme="minorEastAsia" w:hAnsiTheme="minorHAnsi" w:cstheme="minorBidi"/>
            <w:noProof/>
            <w:color w:val="auto"/>
            <w:sz w:val="22"/>
            <w:szCs w:val="22"/>
            <w:lang w:val="en-AU" w:eastAsia="en-AU"/>
          </w:rPr>
          <w:tab/>
        </w:r>
        <w:r w:rsidRPr="00971777">
          <w:rPr>
            <w:rStyle w:val="Hyperlink"/>
            <w:noProof/>
          </w:rPr>
          <w:t>Urgent Business</w:t>
        </w:r>
        <w:r>
          <w:rPr>
            <w:noProof/>
          </w:rPr>
          <w:tab/>
        </w:r>
        <w:r>
          <w:rPr>
            <w:noProof/>
          </w:rPr>
          <w:fldChar w:fldCharType="begin"/>
        </w:r>
        <w:r>
          <w:rPr>
            <w:noProof/>
          </w:rPr>
          <w:instrText xml:space="preserve"> PAGEREF _Toc142574756 \h </w:instrText>
        </w:r>
        <w:r>
          <w:rPr>
            <w:noProof/>
          </w:rPr>
        </w:r>
        <w:r>
          <w:rPr>
            <w:noProof/>
          </w:rPr>
          <w:fldChar w:fldCharType="separate"/>
        </w:r>
        <w:r>
          <w:rPr>
            <w:noProof/>
          </w:rPr>
          <w:t>40</w:t>
        </w:r>
        <w:r>
          <w:rPr>
            <w:noProof/>
          </w:rPr>
          <w:fldChar w:fldCharType="end"/>
        </w:r>
      </w:hyperlink>
    </w:p>
    <w:p w14:paraId="76626BAD" w14:textId="3ABA8356" w:rsidR="008C57FE" w:rsidRDefault="008C57FE">
      <w:pPr>
        <w:pStyle w:val="TOC1"/>
        <w:rPr>
          <w:rFonts w:asciiTheme="minorHAnsi" w:eastAsiaTheme="minorEastAsia" w:hAnsiTheme="minorHAnsi" w:cstheme="minorBidi"/>
          <w:noProof/>
          <w:color w:val="auto"/>
          <w:sz w:val="22"/>
          <w:szCs w:val="22"/>
          <w:lang w:val="en-AU" w:eastAsia="en-AU"/>
        </w:rPr>
      </w:pPr>
      <w:hyperlink w:anchor="_Toc142574757" w:history="1">
        <w:r w:rsidRPr="00971777">
          <w:rPr>
            <w:rStyle w:val="Hyperlink"/>
            <w:noProof/>
          </w:rPr>
          <w:t>8</w:t>
        </w:r>
        <w:r>
          <w:rPr>
            <w:rFonts w:asciiTheme="minorHAnsi" w:eastAsiaTheme="minorEastAsia" w:hAnsiTheme="minorHAnsi" w:cstheme="minorBidi"/>
            <w:noProof/>
            <w:color w:val="auto"/>
            <w:sz w:val="22"/>
            <w:szCs w:val="22"/>
            <w:lang w:val="en-AU" w:eastAsia="en-AU"/>
          </w:rPr>
          <w:tab/>
        </w:r>
        <w:r w:rsidRPr="00971777">
          <w:rPr>
            <w:rStyle w:val="Hyperlink"/>
            <w:noProof/>
          </w:rPr>
          <w:t>Reports from Council Representatives and CEO Update</w:t>
        </w:r>
        <w:r>
          <w:rPr>
            <w:noProof/>
          </w:rPr>
          <w:tab/>
        </w:r>
        <w:r>
          <w:rPr>
            <w:noProof/>
          </w:rPr>
          <w:fldChar w:fldCharType="begin"/>
        </w:r>
        <w:r>
          <w:rPr>
            <w:noProof/>
          </w:rPr>
          <w:instrText xml:space="preserve"> PAGEREF _Toc142574757 \h </w:instrText>
        </w:r>
        <w:r>
          <w:rPr>
            <w:noProof/>
          </w:rPr>
        </w:r>
        <w:r>
          <w:rPr>
            <w:noProof/>
          </w:rPr>
          <w:fldChar w:fldCharType="separate"/>
        </w:r>
        <w:r>
          <w:rPr>
            <w:noProof/>
          </w:rPr>
          <w:t>40</w:t>
        </w:r>
        <w:r>
          <w:rPr>
            <w:noProof/>
          </w:rPr>
          <w:fldChar w:fldCharType="end"/>
        </w:r>
      </w:hyperlink>
    </w:p>
    <w:p w14:paraId="38C9CC6D" w14:textId="6AC4734D"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58" w:history="1">
        <w:r w:rsidRPr="00971777">
          <w:rPr>
            <w:rStyle w:val="Hyperlink"/>
            <w:noProof/>
          </w:rPr>
          <w:t>8.1</w:t>
        </w:r>
        <w:r>
          <w:rPr>
            <w:rFonts w:asciiTheme="minorHAnsi" w:eastAsiaTheme="minorEastAsia" w:hAnsiTheme="minorHAnsi" w:cstheme="minorBidi"/>
            <w:noProof/>
            <w:color w:val="auto"/>
            <w:sz w:val="22"/>
            <w:szCs w:val="22"/>
            <w:lang w:val="en-AU" w:eastAsia="en-AU"/>
          </w:rPr>
          <w:tab/>
        </w:r>
        <w:r w:rsidRPr="00971777">
          <w:rPr>
            <w:rStyle w:val="Hyperlink"/>
            <w:noProof/>
          </w:rPr>
          <w:t>Chair of Council Lydia Wilson Report</w:t>
        </w:r>
        <w:r>
          <w:rPr>
            <w:noProof/>
          </w:rPr>
          <w:tab/>
        </w:r>
        <w:r>
          <w:rPr>
            <w:noProof/>
          </w:rPr>
          <w:fldChar w:fldCharType="begin"/>
        </w:r>
        <w:r>
          <w:rPr>
            <w:noProof/>
          </w:rPr>
          <w:instrText xml:space="preserve"> PAGEREF _Toc142574758 \h </w:instrText>
        </w:r>
        <w:r>
          <w:rPr>
            <w:noProof/>
          </w:rPr>
        </w:r>
        <w:r>
          <w:rPr>
            <w:noProof/>
          </w:rPr>
          <w:fldChar w:fldCharType="separate"/>
        </w:r>
        <w:r>
          <w:rPr>
            <w:noProof/>
          </w:rPr>
          <w:t>40</w:t>
        </w:r>
        <w:r>
          <w:rPr>
            <w:noProof/>
          </w:rPr>
          <w:fldChar w:fldCharType="end"/>
        </w:r>
      </w:hyperlink>
    </w:p>
    <w:p w14:paraId="30B43FC0" w14:textId="64FE4802"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59" w:history="1">
        <w:r w:rsidRPr="00971777">
          <w:rPr>
            <w:rStyle w:val="Hyperlink"/>
            <w:noProof/>
          </w:rPr>
          <w:t>8.3</w:t>
        </w:r>
        <w:r>
          <w:rPr>
            <w:rFonts w:asciiTheme="minorHAnsi" w:eastAsiaTheme="minorEastAsia" w:hAnsiTheme="minorHAnsi" w:cstheme="minorBidi"/>
            <w:noProof/>
            <w:color w:val="auto"/>
            <w:sz w:val="22"/>
            <w:szCs w:val="22"/>
            <w:lang w:val="en-AU" w:eastAsia="en-AU"/>
          </w:rPr>
          <w:tab/>
        </w:r>
        <w:r w:rsidRPr="00971777">
          <w:rPr>
            <w:rStyle w:val="Hyperlink"/>
            <w:noProof/>
          </w:rPr>
          <w:t>Administrator Christian Zahra AM</w:t>
        </w:r>
        <w:r>
          <w:rPr>
            <w:noProof/>
          </w:rPr>
          <w:tab/>
        </w:r>
        <w:r>
          <w:rPr>
            <w:noProof/>
          </w:rPr>
          <w:fldChar w:fldCharType="begin"/>
        </w:r>
        <w:r>
          <w:rPr>
            <w:noProof/>
          </w:rPr>
          <w:instrText xml:space="preserve"> PAGEREF _Toc142574759 \h </w:instrText>
        </w:r>
        <w:r>
          <w:rPr>
            <w:noProof/>
          </w:rPr>
        </w:r>
        <w:r>
          <w:rPr>
            <w:noProof/>
          </w:rPr>
          <w:fldChar w:fldCharType="separate"/>
        </w:r>
        <w:r>
          <w:rPr>
            <w:noProof/>
          </w:rPr>
          <w:t>40</w:t>
        </w:r>
        <w:r>
          <w:rPr>
            <w:noProof/>
          </w:rPr>
          <w:fldChar w:fldCharType="end"/>
        </w:r>
      </w:hyperlink>
    </w:p>
    <w:p w14:paraId="0DFE6D8A" w14:textId="3CDE51BD"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60" w:history="1">
        <w:r w:rsidRPr="00971777">
          <w:rPr>
            <w:rStyle w:val="Hyperlink"/>
            <w:noProof/>
          </w:rPr>
          <w:t>8.4</w:t>
        </w:r>
        <w:r>
          <w:rPr>
            <w:rFonts w:asciiTheme="minorHAnsi" w:eastAsiaTheme="minorEastAsia" w:hAnsiTheme="minorHAnsi" w:cstheme="minorBidi"/>
            <w:noProof/>
            <w:color w:val="auto"/>
            <w:sz w:val="22"/>
            <w:szCs w:val="22"/>
            <w:lang w:val="en-AU" w:eastAsia="en-AU"/>
          </w:rPr>
          <w:tab/>
        </w:r>
        <w:r w:rsidRPr="00971777">
          <w:rPr>
            <w:rStyle w:val="Hyperlink"/>
            <w:noProof/>
          </w:rPr>
          <w:t>Chief Executive Officer, Craig Lloyd Update</w:t>
        </w:r>
        <w:r>
          <w:rPr>
            <w:noProof/>
          </w:rPr>
          <w:tab/>
        </w:r>
        <w:r>
          <w:rPr>
            <w:noProof/>
          </w:rPr>
          <w:fldChar w:fldCharType="begin"/>
        </w:r>
        <w:r>
          <w:rPr>
            <w:noProof/>
          </w:rPr>
          <w:instrText xml:space="preserve"> PAGEREF _Toc142574760 \h </w:instrText>
        </w:r>
        <w:r>
          <w:rPr>
            <w:noProof/>
          </w:rPr>
        </w:r>
        <w:r>
          <w:rPr>
            <w:noProof/>
          </w:rPr>
          <w:fldChar w:fldCharType="separate"/>
        </w:r>
        <w:r>
          <w:rPr>
            <w:noProof/>
          </w:rPr>
          <w:t>40</w:t>
        </w:r>
        <w:r>
          <w:rPr>
            <w:noProof/>
          </w:rPr>
          <w:fldChar w:fldCharType="end"/>
        </w:r>
      </w:hyperlink>
    </w:p>
    <w:p w14:paraId="74BCF0DD" w14:textId="419A1D55" w:rsidR="008C57FE" w:rsidRDefault="008C57FE">
      <w:pPr>
        <w:pStyle w:val="TOC1"/>
        <w:rPr>
          <w:rFonts w:asciiTheme="minorHAnsi" w:eastAsiaTheme="minorEastAsia" w:hAnsiTheme="minorHAnsi" w:cstheme="minorBidi"/>
          <w:noProof/>
          <w:color w:val="auto"/>
          <w:sz w:val="22"/>
          <w:szCs w:val="22"/>
          <w:lang w:val="en-AU" w:eastAsia="en-AU"/>
        </w:rPr>
      </w:pPr>
      <w:hyperlink w:anchor="_Toc142574761" w:history="1">
        <w:r w:rsidRPr="00971777">
          <w:rPr>
            <w:rStyle w:val="Hyperlink"/>
            <w:noProof/>
          </w:rPr>
          <w:t>9</w:t>
        </w:r>
        <w:r>
          <w:rPr>
            <w:rFonts w:asciiTheme="minorHAnsi" w:eastAsiaTheme="minorEastAsia" w:hAnsiTheme="minorHAnsi" w:cstheme="minorBidi"/>
            <w:noProof/>
            <w:color w:val="auto"/>
            <w:sz w:val="22"/>
            <w:szCs w:val="22"/>
            <w:lang w:val="en-AU" w:eastAsia="en-AU"/>
          </w:rPr>
          <w:tab/>
        </w:r>
        <w:r w:rsidRPr="00971777">
          <w:rPr>
            <w:rStyle w:val="Hyperlink"/>
            <w:noProof/>
          </w:rPr>
          <w:t>Confidential Business</w:t>
        </w:r>
        <w:r>
          <w:rPr>
            <w:noProof/>
          </w:rPr>
          <w:tab/>
        </w:r>
        <w:r>
          <w:rPr>
            <w:noProof/>
          </w:rPr>
          <w:fldChar w:fldCharType="begin"/>
        </w:r>
        <w:r>
          <w:rPr>
            <w:noProof/>
          </w:rPr>
          <w:instrText xml:space="preserve"> PAGEREF _Toc142574761 \h </w:instrText>
        </w:r>
        <w:r>
          <w:rPr>
            <w:noProof/>
          </w:rPr>
        </w:r>
        <w:r>
          <w:rPr>
            <w:noProof/>
          </w:rPr>
          <w:fldChar w:fldCharType="separate"/>
        </w:r>
        <w:r>
          <w:rPr>
            <w:noProof/>
          </w:rPr>
          <w:t>41</w:t>
        </w:r>
        <w:r>
          <w:rPr>
            <w:noProof/>
          </w:rPr>
          <w:fldChar w:fldCharType="end"/>
        </w:r>
      </w:hyperlink>
    </w:p>
    <w:p w14:paraId="0F715529" w14:textId="08A0539C"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62" w:history="1">
        <w:r w:rsidRPr="00971777">
          <w:rPr>
            <w:rStyle w:val="Hyperlink"/>
            <w:noProof/>
          </w:rPr>
          <w:t>9.1</w:t>
        </w:r>
        <w:r>
          <w:rPr>
            <w:rFonts w:asciiTheme="minorHAnsi" w:eastAsiaTheme="minorEastAsia" w:hAnsiTheme="minorHAnsi" w:cstheme="minorBidi"/>
            <w:noProof/>
            <w:color w:val="auto"/>
            <w:sz w:val="22"/>
            <w:szCs w:val="22"/>
            <w:lang w:val="en-AU" w:eastAsia="en-AU"/>
          </w:rPr>
          <w:tab/>
        </w:r>
        <w:r w:rsidRPr="00971777">
          <w:rPr>
            <w:rStyle w:val="Hyperlink"/>
            <w:noProof/>
          </w:rPr>
          <w:t>Confidential Connected Communities</w:t>
        </w:r>
        <w:r>
          <w:rPr>
            <w:noProof/>
          </w:rPr>
          <w:tab/>
        </w:r>
        <w:r>
          <w:rPr>
            <w:noProof/>
          </w:rPr>
          <w:fldChar w:fldCharType="begin"/>
        </w:r>
        <w:r>
          <w:rPr>
            <w:noProof/>
          </w:rPr>
          <w:instrText xml:space="preserve"> PAGEREF _Toc142574762 \h </w:instrText>
        </w:r>
        <w:r>
          <w:rPr>
            <w:noProof/>
          </w:rPr>
        </w:r>
        <w:r>
          <w:rPr>
            <w:noProof/>
          </w:rPr>
          <w:fldChar w:fldCharType="separate"/>
        </w:r>
        <w:r>
          <w:rPr>
            <w:noProof/>
          </w:rPr>
          <w:t>41</w:t>
        </w:r>
        <w:r>
          <w:rPr>
            <w:noProof/>
          </w:rPr>
          <w:fldChar w:fldCharType="end"/>
        </w:r>
      </w:hyperlink>
    </w:p>
    <w:p w14:paraId="09DCB793" w14:textId="35C6B15F"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63" w:history="1">
        <w:r w:rsidRPr="00971777">
          <w:rPr>
            <w:rStyle w:val="Hyperlink"/>
            <w:noProof/>
          </w:rPr>
          <w:t>9.2</w:t>
        </w:r>
        <w:r>
          <w:rPr>
            <w:rFonts w:asciiTheme="minorHAnsi" w:eastAsiaTheme="minorEastAsia" w:hAnsiTheme="minorHAnsi" w:cstheme="minorBidi"/>
            <w:noProof/>
            <w:color w:val="auto"/>
            <w:sz w:val="22"/>
            <w:szCs w:val="22"/>
            <w:lang w:val="en-AU" w:eastAsia="en-AU"/>
          </w:rPr>
          <w:tab/>
        </w:r>
        <w:r w:rsidRPr="00971777">
          <w:rPr>
            <w:rStyle w:val="Hyperlink"/>
            <w:noProof/>
          </w:rPr>
          <w:t>Confidential Liveable Neighbourhoods</w:t>
        </w:r>
        <w:r>
          <w:rPr>
            <w:noProof/>
          </w:rPr>
          <w:tab/>
        </w:r>
        <w:r>
          <w:rPr>
            <w:noProof/>
          </w:rPr>
          <w:fldChar w:fldCharType="begin"/>
        </w:r>
        <w:r>
          <w:rPr>
            <w:noProof/>
          </w:rPr>
          <w:instrText xml:space="preserve"> PAGEREF _Toc142574763 \h </w:instrText>
        </w:r>
        <w:r>
          <w:rPr>
            <w:noProof/>
          </w:rPr>
        </w:r>
        <w:r>
          <w:rPr>
            <w:noProof/>
          </w:rPr>
          <w:fldChar w:fldCharType="separate"/>
        </w:r>
        <w:r>
          <w:rPr>
            <w:noProof/>
          </w:rPr>
          <w:t>41</w:t>
        </w:r>
        <w:r>
          <w:rPr>
            <w:noProof/>
          </w:rPr>
          <w:fldChar w:fldCharType="end"/>
        </w:r>
      </w:hyperlink>
    </w:p>
    <w:p w14:paraId="737B4649" w14:textId="4F39AE28"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64" w:history="1">
        <w:r w:rsidRPr="00971777">
          <w:rPr>
            <w:rStyle w:val="Hyperlink"/>
            <w:noProof/>
          </w:rPr>
          <w:t>9.3</w:t>
        </w:r>
        <w:r>
          <w:rPr>
            <w:rFonts w:asciiTheme="minorHAnsi" w:eastAsiaTheme="minorEastAsia" w:hAnsiTheme="minorHAnsi" w:cstheme="minorBidi"/>
            <w:noProof/>
            <w:color w:val="auto"/>
            <w:sz w:val="22"/>
            <w:szCs w:val="22"/>
            <w:lang w:val="en-AU" w:eastAsia="en-AU"/>
          </w:rPr>
          <w:tab/>
        </w:r>
        <w:r w:rsidRPr="00971777">
          <w:rPr>
            <w:rStyle w:val="Hyperlink"/>
            <w:noProof/>
          </w:rPr>
          <w:t>Confidential Strong Local Economy</w:t>
        </w:r>
        <w:r>
          <w:rPr>
            <w:noProof/>
          </w:rPr>
          <w:tab/>
        </w:r>
        <w:r>
          <w:rPr>
            <w:noProof/>
          </w:rPr>
          <w:fldChar w:fldCharType="begin"/>
        </w:r>
        <w:r>
          <w:rPr>
            <w:noProof/>
          </w:rPr>
          <w:instrText xml:space="preserve"> PAGEREF _Toc142574764 \h </w:instrText>
        </w:r>
        <w:r>
          <w:rPr>
            <w:noProof/>
          </w:rPr>
        </w:r>
        <w:r>
          <w:rPr>
            <w:noProof/>
          </w:rPr>
          <w:fldChar w:fldCharType="separate"/>
        </w:r>
        <w:r>
          <w:rPr>
            <w:noProof/>
          </w:rPr>
          <w:t>41</w:t>
        </w:r>
        <w:r>
          <w:rPr>
            <w:noProof/>
          </w:rPr>
          <w:fldChar w:fldCharType="end"/>
        </w:r>
      </w:hyperlink>
    </w:p>
    <w:p w14:paraId="5B444E16" w14:textId="3E770B15"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65" w:history="1">
        <w:r w:rsidRPr="00971777">
          <w:rPr>
            <w:rStyle w:val="Hyperlink"/>
            <w:noProof/>
          </w:rPr>
          <w:t>9.4</w:t>
        </w:r>
        <w:r>
          <w:rPr>
            <w:rFonts w:asciiTheme="minorHAnsi" w:eastAsiaTheme="minorEastAsia" w:hAnsiTheme="minorHAnsi" w:cstheme="minorBidi"/>
            <w:noProof/>
            <w:color w:val="auto"/>
            <w:sz w:val="22"/>
            <w:szCs w:val="22"/>
            <w:lang w:val="en-AU" w:eastAsia="en-AU"/>
          </w:rPr>
          <w:tab/>
        </w:r>
        <w:r w:rsidRPr="00971777">
          <w:rPr>
            <w:rStyle w:val="Hyperlink"/>
            <w:noProof/>
          </w:rPr>
          <w:t>Confidential Sustainable Environment</w:t>
        </w:r>
        <w:r>
          <w:rPr>
            <w:noProof/>
          </w:rPr>
          <w:tab/>
        </w:r>
        <w:r>
          <w:rPr>
            <w:noProof/>
          </w:rPr>
          <w:fldChar w:fldCharType="begin"/>
        </w:r>
        <w:r>
          <w:rPr>
            <w:noProof/>
          </w:rPr>
          <w:instrText xml:space="preserve"> PAGEREF _Toc142574765 \h </w:instrText>
        </w:r>
        <w:r>
          <w:rPr>
            <w:noProof/>
          </w:rPr>
        </w:r>
        <w:r>
          <w:rPr>
            <w:noProof/>
          </w:rPr>
          <w:fldChar w:fldCharType="separate"/>
        </w:r>
        <w:r>
          <w:rPr>
            <w:noProof/>
          </w:rPr>
          <w:t>41</w:t>
        </w:r>
        <w:r>
          <w:rPr>
            <w:noProof/>
          </w:rPr>
          <w:fldChar w:fldCharType="end"/>
        </w:r>
      </w:hyperlink>
    </w:p>
    <w:p w14:paraId="66748DAA" w14:textId="058A784B" w:rsidR="008C57FE" w:rsidRDefault="008C57FE">
      <w:pPr>
        <w:pStyle w:val="TOC2"/>
        <w:rPr>
          <w:rFonts w:asciiTheme="minorHAnsi" w:eastAsiaTheme="minorEastAsia" w:hAnsiTheme="minorHAnsi" w:cstheme="minorBidi"/>
          <w:noProof/>
          <w:color w:val="auto"/>
          <w:sz w:val="22"/>
          <w:szCs w:val="22"/>
          <w:lang w:val="en-AU" w:eastAsia="en-AU"/>
        </w:rPr>
      </w:pPr>
      <w:hyperlink w:anchor="_Toc142574766" w:history="1">
        <w:r w:rsidRPr="00971777">
          <w:rPr>
            <w:rStyle w:val="Hyperlink"/>
            <w:noProof/>
          </w:rPr>
          <w:t>9.5</w:t>
        </w:r>
        <w:r>
          <w:rPr>
            <w:rFonts w:asciiTheme="minorHAnsi" w:eastAsiaTheme="minorEastAsia" w:hAnsiTheme="minorHAnsi" w:cstheme="minorBidi"/>
            <w:noProof/>
            <w:color w:val="auto"/>
            <w:sz w:val="22"/>
            <w:szCs w:val="22"/>
            <w:lang w:val="en-AU" w:eastAsia="en-AU"/>
          </w:rPr>
          <w:tab/>
        </w:r>
        <w:r w:rsidRPr="00971777">
          <w:rPr>
            <w:rStyle w:val="Hyperlink"/>
            <w:noProof/>
          </w:rPr>
          <w:t>Confidential High Performing Organisation</w:t>
        </w:r>
        <w:r>
          <w:rPr>
            <w:noProof/>
          </w:rPr>
          <w:tab/>
        </w:r>
        <w:r>
          <w:rPr>
            <w:noProof/>
          </w:rPr>
          <w:fldChar w:fldCharType="begin"/>
        </w:r>
        <w:r>
          <w:rPr>
            <w:noProof/>
          </w:rPr>
          <w:instrText xml:space="preserve"> PAGEREF _Toc142574766 \h </w:instrText>
        </w:r>
        <w:r>
          <w:rPr>
            <w:noProof/>
          </w:rPr>
        </w:r>
        <w:r>
          <w:rPr>
            <w:noProof/>
          </w:rPr>
          <w:fldChar w:fldCharType="separate"/>
        </w:r>
        <w:r>
          <w:rPr>
            <w:noProof/>
          </w:rPr>
          <w:t>41</w:t>
        </w:r>
        <w:r>
          <w:rPr>
            <w:noProof/>
          </w:rPr>
          <w:fldChar w:fldCharType="end"/>
        </w:r>
      </w:hyperlink>
    </w:p>
    <w:p w14:paraId="206B8D46" w14:textId="6738B2B9" w:rsidR="008C57FE" w:rsidRDefault="008C57FE">
      <w:pPr>
        <w:pStyle w:val="TOC3"/>
        <w:rPr>
          <w:rFonts w:asciiTheme="minorHAnsi" w:eastAsiaTheme="minorEastAsia" w:hAnsiTheme="minorHAnsi" w:cstheme="minorBidi"/>
          <w:noProof/>
          <w:color w:val="auto"/>
          <w:sz w:val="22"/>
          <w:szCs w:val="22"/>
          <w:lang w:val="en-AU" w:eastAsia="en-AU"/>
        </w:rPr>
      </w:pPr>
      <w:hyperlink w:anchor="_Toc142574767" w:history="1">
        <w:r w:rsidRPr="00971777">
          <w:rPr>
            <w:rStyle w:val="Hyperlink"/>
            <w:noProof/>
          </w:rPr>
          <w:t>9.5.1</w:t>
        </w:r>
        <w:r>
          <w:rPr>
            <w:rFonts w:asciiTheme="minorHAnsi" w:eastAsiaTheme="minorEastAsia" w:hAnsiTheme="minorHAnsi" w:cstheme="minorBidi"/>
            <w:noProof/>
            <w:color w:val="auto"/>
            <w:sz w:val="22"/>
            <w:szCs w:val="22"/>
            <w:lang w:val="en-AU" w:eastAsia="en-AU"/>
          </w:rPr>
          <w:tab/>
        </w:r>
        <w:r w:rsidRPr="00971777">
          <w:rPr>
            <w:rStyle w:val="Hyperlink"/>
            <w:noProof/>
          </w:rPr>
          <w:t>CEO Employment Matters</w:t>
        </w:r>
        <w:r>
          <w:rPr>
            <w:noProof/>
          </w:rPr>
          <w:tab/>
        </w:r>
        <w:r>
          <w:rPr>
            <w:noProof/>
          </w:rPr>
          <w:fldChar w:fldCharType="begin"/>
        </w:r>
        <w:r>
          <w:rPr>
            <w:noProof/>
          </w:rPr>
          <w:instrText xml:space="preserve"> PAGEREF _Toc142574767 \h </w:instrText>
        </w:r>
        <w:r>
          <w:rPr>
            <w:noProof/>
          </w:rPr>
        </w:r>
        <w:r>
          <w:rPr>
            <w:noProof/>
          </w:rPr>
          <w:fldChar w:fldCharType="separate"/>
        </w:r>
        <w:r>
          <w:rPr>
            <w:noProof/>
          </w:rPr>
          <w:t>42</w:t>
        </w:r>
        <w:r>
          <w:rPr>
            <w:noProof/>
          </w:rPr>
          <w:fldChar w:fldCharType="end"/>
        </w:r>
      </w:hyperlink>
    </w:p>
    <w:p w14:paraId="59177A17" w14:textId="31611EE1" w:rsidR="008C57FE" w:rsidRDefault="008C57FE">
      <w:pPr>
        <w:pStyle w:val="TOC1"/>
        <w:rPr>
          <w:rFonts w:asciiTheme="minorHAnsi" w:eastAsiaTheme="minorEastAsia" w:hAnsiTheme="minorHAnsi" w:cstheme="minorBidi"/>
          <w:noProof/>
          <w:color w:val="auto"/>
          <w:sz w:val="22"/>
          <w:szCs w:val="22"/>
          <w:lang w:val="en-AU" w:eastAsia="en-AU"/>
        </w:rPr>
      </w:pPr>
      <w:hyperlink w:anchor="_Toc142574768" w:history="1">
        <w:r w:rsidRPr="00971777">
          <w:rPr>
            <w:rStyle w:val="Hyperlink"/>
            <w:noProof/>
          </w:rPr>
          <w:t>10</w:t>
        </w:r>
        <w:r>
          <w:rPr>
            <w:rFonts w:asciiTheme="minorHAnsi" w:eastAsiaTheme="minorEastAsia" w:hAnsiTheme="minorHAnsi" w:cstheme="minorBidi"/>
            <w:noProof/>
            <w:color w:val="auto"/>
            <w:sz w:val="22"/>
            <w:szCs w:val="22"/>
            <w:lang w:val="en-AU" w:eastAsia="en-AU"/>
          </w:rPr>
          <w:tab/>
        </w:r>
        <w:r w:rsidRPr="00971777">
          <w:rPr>
            <w:rStyle w:val="Hyperlink"/>
            <w:noProof/>
          </w:rPr>
          <w:t>Closure</w:t>
        </w:r>
        <w:r>
          <w:rPr>
            <w:noProof/>
          </w:rPr>
          <w:tab/>
        </w:r>
        <w:r>
          <w:rPr>
            <w:noProof/>
          </w:rPr>
          <w:fldChar w:fldCharType="begin"/>
        </w:r>
        <w:r>
          <w:rPr>
            <w:noProof/>
          </w:rPr>
          <w:instrText xml:space="preserve"> PAGEREF _Toc142574768 \h </w:instrText>
        </w:r>
        <w:r>
          <w:rPr>
            <w:noProof/>
          </w:rPr>
        </w:r>
        <w:r>
          <w:rPr>
            <w:noProof/>
          </w:rPr>
          <w:fldChar w:fldCharType="separate"/>
        </w:r>
        <w:r>
          <w:rPr>
            <w:noProof/>
          </w:rPr>
          <w:t>42</w:t>
        </w:r>
        <w:r>
          <w:rPr>
            <w:noProof/>
          </w:rPr>
          <w:fldChar w:fldCharType="end"/>
        </w:r>
      </w:hyperlink>
    </w:p>
    <w:p w14:paraId="7001A114" w14:textId="74B39F04" w:rsidR="00A77B3E" w:rsidRDefault="002B75D9">
      <w:pPr>
        <w:rPr>
          <w:rFonts w:ascii="Calibri" w:eastAsia="Calibri" w:hAnsi="Calibri" w:cs="Calibri"/>
          <w:b/>
          <w:color w:val="000000"/>
          <w:sz w:val="28"/>
        </w:rPr>
      </w:pPr>
      <w:r>
        <w:rPr>
          <w:rFonts w:ascii="Calibri" w:eastAsia="Calibri" w:hAnsi="Calibri" w:cs="Calibri"/>
          <w:b/>
          <w:color w:val="000000"/>
          <w:sz w:val="28"/>
        </w:rPr>
        <w:fldChar w:fldCharType="end"/>
      </w:r>
    </w:p>
    <w:p w14:paraId="098D5D14" w14:textId="77777777" w:rsidR="00CE6608" w:rsidRPr="00E803A2" w:rsidRDefault="00A77B3E"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Pr>
          <w:rFonts w:ascii="Calibri" w:eastAsia="Calibri" w:hAnsi="Calibri" w:cs="Calibri"/>
          <w:b/>
          <w:color w:val="000000"/>
          <w:sz w:val="28"/>
        </w:rPr>
        <w:br w:type="page"/>
      </w:r>
      <w:r w:rsidR="002B75D9" w:rsidRPr="00E803A2">
        <w:rPr>
          <w:rFonts w:ascii="Calibri" w:hAnsi="Calibri"/>
          <w:b/>
          <w:bCs/>
          <w:lang w:val="en-AU"/>
        </w:rPr>
        <w:lastRenderedPageBreak/>
        <w:t>Note:</w:t>
      </w:r>
    </w:p>
    <w:p w14:paraId="0F386F75" w14:textId="77777777" w:rsidR="00DE57CF" w:rsidRDefault="00DE57CF" w:rsidP="00DE57CF">
      <w:pPr>
        <w:pBdr>
          <w:top w:val="single" w:sz="4" w:space="6" w:color="auto"/>
          <w:left w:val="single" w:sz="4" w:space="6" w:color="auto"/>
          <w:bottom w:val="single" w:sz="4" w:space="6" w:color="auto"/>
          <w:right w:val="single" w:sz="4" w:space="6" w:color="auto"/>
        </w:pBdr>
        <w:rPr>
          <w:rFonts w:ascii="Calibri" w:hAnsi="Calibri"/>
          <w:lang w:val="en-AU"/>
        </w:rPr>
      </w:pPr>
    </w:p>
    <w:p w14:paraId="03188EE9" w14:textId="77777777" w:rsidR="00A11A83" w:rsidRDefault="002B75D9" w:rsidP="00DE57CF">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xml:space="preserve">.  The provision which is likely to be relied upon to enable closure is set out in each item. </w:t>
      </w:r>
      <w:r w:rsidR="004E3764">
        <w:rPr>
          <w:rFonts w:ascii="Calibri" w:hAnsi="Calibri"/>
          <w:lang w:val="en-AU"/>
        </w:rPr>
        <w:t xml:space="preserve"> </w:t>
      </w:r>
      <w:r>
        <w:rPr>
          <w:rFonts w:ascii="Calibri" w:hAnsi="Calibri"/>
          <w:lang w:val="en-AU"/>
        </w:rPr>
        <w:t>These reports are not available for public distribution.</w:t>
      </w:r>
    </w:p>
    <w:p w14:paraId="602F24FC" w14:textId="77777777" w:rsidR="00CE6608" w:rsidRDefault="00CE6608" w:rsidP="00CE6608">
      <w:pPr>
        <w:rPr>
          <w:rFonts w:ascii="Calibri" w:hAnsi="Calibri"/>
          <w:lang w:val="en-AU"/>
        </w:rPr>
      </w:pPr>
    </w:p>
    <w:p w14:paraId="0BAAB510" w14:textId="77777777" w:rsidR="003A2CB2" w:rsidRDefault="003A2CB2" w:rsidP="00CE6608">
      <w:pPr>
        <w:rPr>
          <w:rFonts w:ascii="Calibri" w:hAnsi="Calibri"/>
          <w:lang w:val="en-AU"/>
        </w:rPr>
      </w:pPr>
    </w:p>
    <w:p w14:paraId="2EF0E54E" w14:textId="77777777" w:rsidR="006D254E" w:rsidRDefault="006D254E" w:rsidP="00CE6608">
      <w:pPr>
        <w:rPr>
          <w:rFonts w:ascii="Calibri" w:hAnsi="Calibri"/>
          <w:lang w:val="en-AU"/>
        </w:rPr>
      </w:pPr>
    </w:p>
    <w:p w14:paraId="6A99A78B" w14:textId="77777777" w:rsidR="12127E40" w:rsidRDefault="002B75D9"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23BD60E8"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333B5CDA" w14:textId="77777777" w:rsidR="00257E15" w:rsidRDefault="002B75D9" w:rsidP="0B31F85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w:t>
      </w:r>
      <w:r w:rsidR="34DABEF8">
        <w:rPr>
          <w:rFonts w:ascii="Calibri" w:hAnsi="Calibri"/>
          <w:lang w:val="en-AU"/>
        </w:rPr>
        <w:t>no later than 5pm the day prior to a Scheduled Council Meeting</w:t>
      </w:r>
      <w:r>
        <w:rPr>
          <w:rFonts w:ascii="Calibri" w:hAnsi="Calibri"/>
          <w:lang w:val="en-AU"/>
        </w:rPr>
        <w:t xml:space="preserve">.  </w:t>
      </w:r>
    </w:p>
    <w:p w14:paraId="0765F65C" w14:textId="77777777" w:rsidR="00257E15" w:rsidRDefault="00257E15" w:rsidP="0BC1E6C0">
      <w:pPr>
        <w:pBdr>
          <w:top w:val="single" w:sz="4" w:space="6" w:color="auto"/>
          <w:left w:val="single" w:sz="4" w:space="6" w:color="auto"/>
          <w:bottom w:val="single" w:sz="4" w:space="6" w:color="auto"/>
          <w:right w:val="single" w:sz="4" w:space="6" w:color="auto"/>
        </w:pBdr>
        <w:rPr>
          <w:rFonts w:ascii="Calibri" w:eastAsia="Calibri" w:hAnsi="Calibri" w:cs="Calibri"/>
          <w:lang w:val="en-AU"/>
        </w:rPr>
      </w:pPr>
    </w:p>
    <w:p w14:paraId="6DA8CEC2" w14:textId="77777777" w:rsidR="00257E15" w:rsidRDefault="002B75D9" w:rsidP="0B31F852">
      <w:pPr>
        <w:pBdr>
          <w:top w:val="single" w:sz="4" w:space="6" w:color="auto"/>
          <w:left w:val="single" w:sz="4" w:space="6" w:color="auto"/>
          <w:bottom w:val="single" w:sz="4" w:space="6" w:color="auto"/>
          <w:right w:val="single" w:sz="4" w:space="6" w:color="auto"/>
        </w:pBdr>
        <w:rPr>
          <w:rFonts w:ascii="Calibri" w:hAnsi="Calibri"/>
          <w:lang w:val="en-AU"/>
        </w:rPr>
      </w:pPr>
      <w:r w:rsidRPr="0B31F852">
        <w:rPr>
          <w:rFonts w:ascii="Calibri" w:eastAsia="Calibri" w:hAnsi="Calibri" w:cs="Calibri"/>
          <w:lang w:val="en-AU"/>
        </w:rPr>
        <w:t xml:space="preserve">Priority will be given to questions or statements that relate to </w:t>
      </w:r>
      <w:r w:rsidR="00ED178B">
        <w:rPr>
          <w:rFonts w:ascii="Calibri" w:eastAsia="Calibri" w:hAnsi="Calibri" w:cs="Calibri"/>
          <w:lang w:val="en-AU"/>
        </w:rPr>
        <w:t>a</w:t>
      </w:r>
      <w:r w:rsidRPr="0B31F852">
        <w:rPr>
          <w:rFonts w:ascii="Calibri" w:eastAsia="Calibri" w:hAnsi="Calibri" w:cs="Calibri"/>
          <w:lang w:val="en-AU"/>
        </w:rPr>
        <w:t xml:space="preserve">genda items and those submitted </w:t>
      </w:r>
      <w:r w:rsidR="4C32FF4C" w:rsidRPr="0B31F852">
        <w:rPr>
          <w:rFonts w:ascii="Calibri" w:eastAsia="Calibri" w:hAnsi="Calibri" w:cs="Calibri"/>
          <w:lang w:val="en-AU"/>
        </w:rPr>
        <w:t>no later than 5pm the day prior to the Scheduled Council</w:t>
      </w:r>
      <w:r w:rsidRPr="0B31F852">
        <w:rPr>
          <w:rFonts w:ascii="Calibri" w:eastAsia="Calibri" w:hAnsi="Calibri" w:cs="Calibri"/>
          <w:lang w:val="en-AU"/>
        </w:rPr>
        <w:t xml:space="preserve"> Meeting. </w:t>
      </w:r>
      <w:r w:rsidR="004E3764" w:rsidRPr="0B31F852">
        <w:rPr>
          <w:rFonts w:ascii="Calibri" w:eastAsia="Calibri" w:hAnsi="Calibri" w:cs="Calibri"/>
          <w:lang w:val="en-AU"/>
        </w:rPr>
        <w:t xml:space="preserve"> </w:t>
      </w:r>
      <w:r w:rsidRPr="0B31F852">
        <w:rPr>
          <w:rFonts w:ascii="Calibri" w:eastAsia="Calibri" w:hAnsi="Calibri" w:cs="Calibri"/>
          <w:lang w:val="en-AU"/>
        </w:rPr>
        <w:t xml:space="preserve">Any questions submitted after </w:t>
      </w:r>
      <w:r w:rsidR="5871288E" w:rsidRPr="0B31F852">
        <w:rPr>
          <w:rFonts w:ascii="Calibri" w:eastAsia="Calibri" w:hAnsi="Calibri" w:cs="Calibri"/>
          <w:lang w:val="en-AU"/>
        </w:rPr>
        <w:t>5</w:t>
      </w:r>
      <w:r w:rsidRPr="0B31F852">
        <w:rPr>
          <w:rFonts w:ascii="Calibri" w:eastAsia="Calibri" w:hAnsi="Calibri" w:cs="Calibri"/>
          <w:lang w:val="en-AU"/>
        </w:rPr>
        <w:t xml:space="preserve">pm </w:t>
      </w:r>
      <w:r w:rsidR="560BB359" w:rsidRPr="0B31F852">
        <w:rPr>
          <w:rFonts w:ascii="Calibri" w:eastAsia="Calibri" w:hAnsi="Calibri" w:cs="Calibri"/>
          <w:lang w:val="en-AU"/>
        </w:rPr>
        <w:t>will receive a written response following the Council Meeting</w:t>
      </w:r>
      <w:r w:rsidRPr="0B31F852">
        <w:rPr>
          <w:rFonts w:ascii="Calibri" w:eastAsia="Calibri" w:hAnsi="Calibri" w:cs="Calibri"/>
          <w:lang w:val="en-AU"/>
        </w:rPr>
        <w:t>.</w:t>
      </w:r>
      <w:r>
        <w:rPr>
          <w:rFonts w:ascii="Calibri" w:hAnsi="Calibri"/>
          <w:lang w:val="en-AU"/>
        </w:rPr>
        <w:t xml:space="preserve"> </w:t>
      </w:r>
    </w:p>
    <w:p w14:paraId="0010D02E"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200F372D" w14:textId="77777777" w:rsidR="00257E15" w:rsidRDefault="002B75D9"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 Question </w:t>
      </w:r>
      <w:r w:rsidR="00145049">
        <w:rPr>
          <w:rFonts w:ascii="Calibri" w:hAnsi="Calibri"/>
          <w:lang w:val="en-AU"/>
        </w:rPr>
        <w:t>to Administrators</w:t>
      </w:r>
      <w:r>
        <w:rPr>
          <w:rFonts w:ascii="Calibri" w:hAnsi="Calibri"/>
          <w:lang w:val="en-AU"/>
        </w:rPr>
        <w:t xml:space="preserve"> form can be downloaded from Council’s website. Refer: </w:t>
      </w:r>
      <w:hyperlink r:id="rId11">
        <w:r w:rsidR="00E803A2" w:rsidRPr="0BC1E6C0">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02C47140"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45395255" w14:textId="77777777" w:rsidR="00257E15" w:rsidRDefault="002B75D9"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w:t>
      </w:r>
      <w:r w:rsidR="00ED178B">
        <w:rPr>
          <w:rFonts w:ascii="Calibri" w:hAnsi="Calibri"/>
          <w:lang w:val="en-AU"/>
        </w:rPr>
        <w:t>for public questions, statements, petitions or joint letters from our community to be read.</w:t>
      </w:r>
    </w:p>
    <w:p w14:paraId="4318558E"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17970ECA" w14:textId="77777777" w:rsidR="00CE6608" w:rsidRDefault="002B75D9" w:rsidP="09802569">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w:t>
      </w:r>
      <w:r w:rsidR="47BA036D">
        <w:rPr>
          <w:rFonts w:ascii="Calibri" w:hAnsi="Calibri"/>
          <w:lang w:val="en-AU"/>
        </w:rPr>
        <w:t>170</w:t>
      </w:r>
      <w:r>
        <w:rPr>
          <w:rFonts w:ascii="Calibri" w:hAnsi="Calibri"/>
          <w:lang w:val="en-AU"/>
        </w:rPr>
        <w:t>.</w:t>
      </w:r>
    </w:p>
    <w:p w14:paraId="191F2BEF" w14:textId="77777777" w:rsidR="00E803A2" w:rsidRDefault="00E803A2" w:rsidP="00E803A2">
      <w:pPr>
        <w:rPr>
          <w:rFonts w:ascii="Calibri" w:hAnsi="Calibri"/>
          <w:lang w:val="en-AU"/>
        </w:rPr>
      </w:pPr>
    </w:p>
    <w:p w14:paraId="5BE52D6A" w14:textId="77777777" w:rsidR="00A77B3E" w:rsidRDefault="002B75D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42574731"/>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020C2131" w14:textId="77777777"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42574732"/>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38DE864B" w14:textId="77777777" w:rsidR="0003241E" w:rsidRDefault="0003241E" w:rsidP="00A2604E">
      <w:pPr>
        <w:rPr>
          <w:rFonts w:ascii="Calibri" w:hAnsi="Calibri"/>
          <w:lang w:val="en-AU"/>
        </w:rPr>
      </w:pPr>
    </w:p>
    <w:p w14:paraId="16F05F7C" w14:textId="5B070F30" w:rsidR="000E6EC9" w:rsidRPr="0003490A" w:rsidRDefault="002B75D9" w:rsidP="00A2604E">
      <w:pPr>
        <w:rPr>
          <w:rFonts w:ascii="Calibri" w:hAnsi="Calibri"/>
          <w:lang w:val="en-AU"/>
        </w:rPr>
      </w:pPr>
      <w:r w:rsidRPr="433CFF0B">
        <w:rPr>
          <w:rFonts w:ascii="Calibri" w:hAnsi="Calibri"/>
          <w:lang w:val="en-AU"/>
        </w:rPr>
        <w:t>The Chair of Council, Lydia Wilson will open the meeting and introduce the Administrator</w:t>
      </w:r>
      <w:r w:rsidR="11559874" w:rsidRPr="433CFF0B">
        <w:rPr>
          <w:rFonts w:ascii="Calibri" w:hAnsi="Calibri"/>
          <w:lang w:val="en-AU"/>
        </w:rPr>
        <w:t>s</w:t>
      </w:r>
      <w:r w:rsidRPr="433CFF0B">
        <w:rPr>
          <w:rFonts w:ascii="Calibri" w:hAnsi="Calibri"/>
          <w:lang w:val="en-AU"/>
        </w:rPr>
        <w:t xml:space="preserve"> and Chief Executive Officer:</w:t>
      </w:r>
    </w:p>
    <w:p w14:paraId="1E8BC562" w14:textId="77777777" w:rsidR="000E6EC9" w:rsidRPr="0003490A" w:rsidRDefault="002B75D9" w:rsidP="00A2604E">
      <w:pPr>
        <w:rPr>
          <w:rFonts w:ascii="Calibri" w:hAnsi="Calibri"/>
          <w:lang w:val="en-AU"/>
        </w:rPr>
      </w:pPr>
      <w:r w:rsidRPr="617CA412">
        <w:rPr>
          <w:rFonts w:ascii="Calibri" w:hAnsi="Calibri"/>
          <w:lang w:val="en-AU"/>
        </w:rPr>
        <w:t xml:space="preserve"> </w:t>
      </w:r>
    </w:p>
    <w:p w14:paraId="731FEFF4" w14:textId="77777777" w:rsidR="000E6EC9" w:rsidRPr="0003490A" w:rsidRDefault="002B75D9" w:rsidP="00A2604E">
      <w:pPr>
        <w:rPr>
          <w:rFonts w:ascii="Calibri" w:hAnsi="Calibri"/>
          <w:lang w:val="en-AU"/>
        </w:rPr>
      </w:pPr>
      <w:r w:rsidRPr="433CFF0B">
        <w:rPr>
          <w:rFonts w:ascii="Calibri" w:hAnsi="Calibri"/>
          <w:lang w:val="en-AU"/>
        </w:rPr>
        <w:t xml:space="preserve">Administrator, Peita Duncan; </w:t>
      </w:r>
    </w:p>
    <w:p w14:paraId="2B455C0D" w14:textId="77777777" w:rsidR="000E6EC9" w:rsidRPr="0003490A" w:rsidRDefault="002B75D9" w:rsidP="00A2604E">
      <w:pPr>
        <w:rPr>
          <w:rFonts w:ascii="Calibri" w:hAnsi="Calibri"/>
          <w:lang w:val="en-AU"/>
        </w:rPr>
      </w:pPr>
      <w:r w:rsidRPr="433CFF0B">
        <w:rPr>
          <w:rFonts w:ascii="Calibri" w:hAnsi="Calibri"/>
          <w:lang w:val="en-AU"/>
        </w:rPr>
        <w:t xml:space="preserve">Administrator, Christian Zahra; </w:t>
      </w:r>
      <w:r w:rsidR="3AA67067" w:rsidRPr="433CFF0B">
        <w:rPr>
          <w:rFonts w:ascii="Calibri" w:hAnsi="Calibri"/>
          <w:lang w:val="en-AU"/>
        </w:rPr>
        <w:t>and</w:t>
      </w:r>
    </w:p>
    <w:p w14:paraId="1EE934AB" w14:textId="77777777" w:rsidR="000E6EC9" w:rsidRPr="0003490A" w:rsidRDefault="002B75D9" w:rsidP="00A2604E">
      <w:pPr>
        <w:rPr>
          <w:rFonts w:ascii="Calibri" w:hAnsi="Calibri"/>
          <w:lang w:val="en-AU"/>
        </w:rPr>
      </w:pPr>
      <w:r w:rsidRPr="2894ED03">
        <w:rPr>
          <w:rFonts w:ascii="Calibri" w:hAnsi="Calibri"/>
          <w:lang w:val="en-AU"/>
        </w:rPr>
        <w:t>Chief Executive Officer, Craig Lloyd.</w:t>
      </w:r>
    </w:p>
    <w:p w14:paraId="739644B5" w14:textId="77777777" w:rsidR="000E6EC9" w:rsidRPr="0003490A" w:rsidRDefault="002B75D9" w:rsidP="00A2604E">
      <w:pPr>
        <w:rPr>
          <w:rFonts w:ascii="Calibri" w:hAnsi="Calibri"/>
          <w:lang w:val="en-AU"/>
        </w:rPr>
      </w:pPr>
      <w:r w:rsidRPr="617CA412">
        <w:rPr>
          <w:rFonts w:ascii="Calibri" w:hAnsi="Calibri"/>
          <w:lang w:val="en-AU"/>
        </w:rPr>
        <w:t xml:space="preserve"> </w:t>
      </w:r>
    </w:p>
    <w:p w14:paraId="66D6C39F" w14:textId="77777777" w:rsidR="000E6EC9" w:rsidRPr="0003490A" w:rsidRDefault="002B75D9" w:rsidP="00A2604E">
      <w:pPr>
        <w:rPr>
          <w:rFonts w:ascii="Calibri" w:hAnsi="Calibri"/>
          <w:lang w:val="en-AU"/>
        </w:rPr>
      </w:pPr>
      <w:r w:rsidRPr="617CA412">
        <w:rPr>
          <w:rFonts w:ascii="Calibri" w:hAnsi="Calibri"/>
          <w:lang w:val="en-AU"/>
        </w:rPr>
        <w:t>The Chief Executive Officer, Craig Lloyd will introduce members of the Executive Leadership Team:</w:t>
      </w:r>
    </w:p>
    <w:p w14:paraId="581B8BF1" w14:textId="77777777" w:rsidR="000E6EC9" w:rsidRPr="0003490A" w:rsidRDefault="002B75D9" w:rsidP="00A2604E">
      <w:pPr>
        <w:rPr>
          <w:rFonts w:ascii="Calibri" w:hAnsi="Calibri"/>
          <w:lang w:val="en-AU"/>
        </w:rPr>
      </w:pPr>
      <w:r w:rsidRPr="04182D02">
        <w:rPr>
          <w:rFonts w:ascii="Calibri" w:hAnsi="Calibri"/>
          <w:lang w:val="en-AU"/>
        </w:rPr>
        <w:t xml:space="preserve"> </w:t>
      </w:r>
    </w:p>
    <w:p w14:paraId="33D48CF2" w14:textId="77777777" w:rsidR="000C52ED" w:rsidRDefault="002B75D9" w:rsidP="00A2604E">
      <w:pPr>
        <w:rPr>
          <w:rFonts w:ascii="Calibri" w:hAnsi="Calibri"/>
          <w:lang w:val="en-AU"/>
        </w:rPr>
      </w:pPr>
      <w:r w:rsidRPr="31C0FAC4">
        <w:rPr>
          <w:rFonts w:ascii="Calibri" w:hAnsi="Calibri"/>
          <w:lang w:val="en-AU"/>
        </w:rPr>
        <w:t xml:space="preserve">Director </w:t>
      </w:r>
      <w:r>
        <w:rPr>
          <w:rFonts w:ascii="Calibri" w:hAnsi="Calibri"/>
          <w:lang w:val="en-AU"/>
        </w:rPr>
        <w:t>Planning and Development</w:t>
      </w:r>
      <w:r w:rsidRPr="31C0FAC4">
        <w:rPr>
          <w:rFonts w:ascii="Calibri" w:hAnsi="Calibri"/>
          <w:lang w:val="en-AU"/>
        </w:rPr>
        <w:t xml:space="preserve">, </w:t>
      </w:r>
      <w:r>
        <w:rPr>
          <w:rFonts w:ascii="Calibri" w:hAnsi="Calibri"/>
          <w:lang w:val="en-AU"/>
        </w:rPr>
        <w:t>Emma Appleton</w:t>
      </w:r>
      <w:r w:rsidRPr="31C0FAC4">
        <w:rPr>
          <w:rFonts w:ascii="Calibri" w:hAnsi="Calibri"/>
          <w:lang w:val="en-AU"/>
        </w:rPr>
        <w:t>;</w:t>
      </w:r>
    </w:p>
    <w:p w14:paraId="7C2FE512" w14:textId="77777777" w:rsidR="000E6EC9" w:rsidRPr="0003490A" w:rsidRDefault="002B75D9" w:rsidP="00A2604E">
      <w:pPr>
        <w:rPr>
          <w:rFonts w:ascii="Calibri" w:hAnsi="Calibri"/>
          <w:lang w:val="en-AU"/>
        </w:rPr>
      </w:pPr>
      <w:r w:rsidRPr="31C0FAC4">
        <w:rPr>
          <w:rFonts w:ascii="Calibri" w:hAnsi="Calibri"/>
          <w:lang w:val="en-AU"/>
        </w:rPr>
        <w:t xml:space="preserve">Director Community Wellbeing, </w:t>
      </w:r>
      <w:r w:rsidRPr="31C0FAC4">
        <w:rPr>
          <w:rFonts w:ascii="Calibri" w:eastAsia="Calibri" w:hAnsi="Calibri" w:cs="Calibri"/>
          <w:color w:val="000000" w:themeColor="text1"/>
          <w:lang w:val="en-AU"/>
        </w:rPr>
        <w:t>Agata Chmielewski</w:t>
      </w:r>
      <w:r w:rsidRPr="31C0FAC4">
        <w:rPr>
          <w:rFonts w:ascii="Calibri" w:hAnsi="Calibri"/>
          <w:lang w:val="en-AU"/>
        </w:rPr>
        <w:t>;</w:t>
      </w:r>
    </w:p>
    <w:p w14:paraId="5473D67A" w14:textId="77777777" w:rsidR="000E6EC9" w:rsidRPr="0003490A" w:rsidRDefault="002B75D9" w:rsidP="00A2604E">
      <w:pPr>
        <w:rPr>
          <w:rFonts w:ascii="Calibri" w:hAnsi="Calibri"/>
          <w:lang w:val="en-AU"/>
        </w:rPr>
      </w:pPr>
      <w:r w:rsidRPr="2894ED03">
        <w:rPr>
          <w:rFonts w:ascii="Calibri" w:hAnsi="Calibri"/>
          <w:lang w:val="en-AU"/>
        </w:rPr>
        <w:t xml:space="preserve">Director Corporate </w:t>
      </w:r>
      <w:r w:rsidR="416F2AC0" w:rsidRPr="2894ED03">
        <w:rPr>
          <w:rFonts w:ascii="Calibri" w:hAnsi="Calibri"/>
          <w:lang w:val="en-AU"/>
        </w:rPr>
        <w:t>and</w:t>
      </w:r>
      <w:r w:rsidRPr="2894ED03">
        <w:rPr>
          <w:rFonts w:ascii="Calibri" w:hAnsi="Calibri"/>
          <w:lang w:val="en-AU"/>
        </w:rPr>
        <w:t xml:space="preserve"> Customer Services, Sarah Renner</w:t>
      </w:r>
      <w:r w:rsidR="174A28A7" w:rsidRPr="2894ED03">
        <w:rPr>
          <w:rFonts w:ascii="Calibri" w:hAnsi="Calibri"/>
          <w:lang w:val="en-AU"/>
        </w:rPr>
        <w:t>;</w:t>
      </w:r>
    </w:p>
    <w:p w14:paraId="7AF7F8BC" w14:textId="77777777" w:rsidR="005D79B0" w:rsidRPr="0003490A" w:rsidRDefault="002B75D9" w:rsidP="00A2604E">
      <w:pPr>
        <w:rPr>
          <w:rFonts w:ascii="Calibri" w:hAnsi="Calibri"/>
          <w:lang w:val="en-AU"/>
        </w:rPr>
      </w:pPr>
      <w:r w:rsidRPr="31C0FAC4">
        <w:rPr>
          <w:rFonts w:ascii="Calibri" w:hAnsi="Calibri"/>
          <w:lang w:val="en-AU"/>
        </w:rPr>
        <w:t xml:space="preserve">Director Infrastructure and Environment, </w:t>
      </w:r>
      <w:r w:rsidR="000C52ED">
        <w:rPr>
          <w:rFonts w:ascii="Calibri" w:hAnsi="Calibri"/>
          <w:lang w:val="en-AU"/>
        </w:rPr>
        <w:t>Debbie Wood</w:t>
      </w:r>
      <w:r>
        <w:rPr>
          <w:rFonts w:ascii="Calibri" w:hAnsi="Calibri"/>
          <w:lang w:val="en-AU"/>
        </w:rPr>
        <w:t>;</w:t>
      </w:r>
    </w:p>
    <w:p w14:paraId="160E2C26" w14:textId="77777777" w:rsidR="000C52ED" w:rsidRPr="0003490A" w:rsidRDefault="002B75D9" w:rsidP="00A2604E">
      <w:pPr>
        <w:rPr>
          <w:rFonts w:ascii="Calibri" w:hAnsi="Calibri"/>
          <w:lang w:val="en-AU"/>
        </w:rPr>
      </w:pPr>
      <w:r w:rsidRPr="59293BEC">
        <w:rPr>
          <w:rFonts w:ascii="Calibri" w:hAnsi="Calibri"/>
          <w:lang w:val="en-AU"/>
        </w:rPr>
        <w:t xml:space="preserve">Executive Manager Strategy and Insights, </w:t>
      </w:r>
      <w:r>
        <w:rPr>
          <w:rFonts w:ascii="Calibri" w:hAnsi="Calibri"/>
          <w:lang w:val="en-AU"/>
        </w:rPr>
        <w:t>Frank Joyce;</w:t>
      </w:r>
    </w:p>
    <w:p w14:paraId="38C07E5A" w14:textId="77777777" w:rsidR="000E6EC9" w:rsidRPr="0003490A" w:rsidRDefault="002B75D9" w:rsidP="00A2604E">
      <w:pPr>
        <w:rPr>
          <w:rFonts w:ascii="Calibri" w:hAnsi="Calibri"/>
          <w:lang w:val="en-AU"/>
        </w:rPr>
      </w:pPr>
      <w:r w:rsidRPr="59293BEC">
        <w:rPr>
          <w:rFonts w:ascii="Calibri" w:hAnsi="Calibri"/>
          <w:lang w:val="en-AU"/>
        </w:rPr>
        <w:t>Executive Manager Public Affairs, Janine Morgan</w:t>
      </w:r>
      <w:r w:rsidR="01CF5698" w:rsidRPr="59293BEC">
        <w:rPr>
          <w:rFonts w:ascii="Calibri" w:hAnsi="Calibri"/>
          <w:lang w:val="en-AU"/>
        </w:rPr>
        <w:t xml:space="preserve">; </w:t>
      </w:r>
      <w:r w:rsidR="000C52ED">
        <w:rPr>
          <w:rFonts w:ascii="Calibri" w:hAnsi="Calibri"/>
          <w:lang w:val="en-AU"/>
        </w:rPr>
        <w:t>and</w:t>
      </w:r>
    </w:p>
    <w:p w14:paraId="4BBC26A6" w14:textId="77777777" w:rsidR="67CABC83" w:rsidRDefault="002B75D9" w:rsidP="00A2604E">
      <w:pPr>
        <w:rPr>
          <w:rFonts w:ascii="Calibri" w:hAnsi="Calibri"/>
          <w:lang w:val="en-AU"/>
        </w:rPr>
      </w:pPr>
      <w:r w:rsidRPr="2894ED03">
        <w:rPr>
          <w:rFonts w:ascii="Calibri" w:hAnsi="Calibri"/>
          <w:lang w:val="en-AU"/>
        </w:rPr>
        <w:t xml:space="preserve">Executive Manager Office of Council and CEO, </w:t>
      </w:r>
      <w:r w:rsidR="000C52ED">
        <w:rPr>
          <w:rFonts w:ascii="Calibri" w:hAnsi="Calibri"/>
          <w:lang w:val="en-AU"/>
        </w:rPr>
        <w:t>Jacinta Stevens.</w:t>
      </w:r>
    </w:p>
    <w:p w14:paraId="4DA8C284" w14:textId="77777777" w:rsidR="008725E2" w:rsidRPr="00A2604E" w:rsidRDefault="008725E2" w:rsidP="00A2604E">
      <w:pPr>
        <w:rPr>
          <w:rFonts w:ascii="Calibri" w:hAnsi="Calibri"/>
          <w:lang w:val="en-AU"/>
        </w:rPr>
      </w:pPr>
    </w:p>
    <w:p w14:paraId="754E1DA5" w14:textId="77777777"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42574733"/>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1DDC7E74" w14:textId="77777777" w:rsidR="008725E2" w:rsidRDefault="008725E2" w:rsidP="19CBEE12">
      <w:pPr>
        <w:rPr>
          <w:rFonts w:ascii="Calibri" w:hAnsi="Calibri"/>
          <w:lang w:val="en-AU"/>
        </w:rPr>
      </w:pPr>
    </w:p>
    <w:p w14:paraId="7B82445A" w14:textId="5E3B23E2" w:rsidR="005C4C9C" w:rsidRPr="007A0AAB" w:rsidRDefault="002B75D9" w:rsidP="19CBEE12">
      <w:pPr>
        <w:rPr>
          <w:rFonts w:ascii="Calibri" w:hAnsi="Calibri"/>
          <w:lang w:val="en-AU"/>
        </w:rPr>
      </w:pPr>
      <w:r w:rsidRPr="19CBEE12">
        <w:rPr>
          <w:rFonts w:ascii="Calibri" w:hAnsi="Calibri"/>
          <w:lang w:val="en-AU"/>
        </w:rPr>
        <w:t xml:space="preserve">The Chair of Council, Lydia Wilson </w:t>
      </w:r>
      <w:r w:rsidR="3B0FD072" w:rsidRPr="19CBEE12">
        <w:rPr>
          <w:rFonts w:ascii="Calibri" w:hAnsi="Calibri"/>
          <w:lang w:val="en-AU"/>
        </w:rPr>
        <w:t xml:space="preserve">will read </w:t>
      </w:r>
      <w:r w:rsidRPr="19CBEE12">
        <w:rPr>
          <w:rFonts w:ascii="Calibri" w:hAnsi="Calibri"/>
          <w:lang w:val="en-AU"/>
        </w:rPr>
        <w:t>the following statement:</w:t>
      </w:r>
    </w:p>
    <w:p w14:paraId="4F853638" w14:textId="77777777" w:rsidR="005C4C9C" w:rsidRPr="007A0AAB" w:rsidRDefault="005C4C9C" w:rsidP="005C4C9C">
      <w:pPr>
        <w:rPr>
          <w:rFonts w:ascii="Calibri" w:hAnsi="Calibri"/>
          <w:lang w:val="en-AU"/>
        </w:rPr>
      </w:pPr>
    </w:p>
    <w:p w14:paraId="447DD032" w14:textId="77777777" w:rsidR="099DEB89" w:rsidRDefault="002B75D9" w:rsidP="7AB8C04D">
      <w:pPr>
        <w:rPr>
          <w:rFonts w:ascii="Calibri" w:eastAsia="Calibri" w:hAnsi="Calibri" w:cs="Calibri"/>
          <w:i/>
          <w:iCs/>
          <w:color w:val="000000"/>
          <w:lang w:val="en-AU"/>
        </w:rPr>
      </w:pPr>
      <w:r w:rsidRPr="7AB8C04D">
        <w:rPr>
          <w:rFonts w:ascii="Calibri" w:eastAsia="Calibri" w:hAnsi="Calibri" w:cs="Calibri"/>
          <w:i/>
          <w:iCs/>
          <w:color w:val="000000" w:themeColor="text1"/>
          <w:lang w:val="en-AU"/>
        </w:rPr>
        <w:t xml:space="preserve">“On behalf of Council, I recognise the rich Aboriginal heritage of this country and acknowledge the Wurundjeri Willum Clan and </w:t>
      </w:r>
      <w:proofErr w:type="spellStart"/>
      <w:r w:rsidRPr="7AB8C04D">
        <w:rPr>
          <w:rFonts w:ascii="Calibri" w:eastAsia="Calibri" w:hAnsi="Calibri" w:cs="Calibri"/>
          <w:i/>
          <w:iCs/>
          <w:color w:val="000000" w:themeColor="text1"/>
          <w:lang w:val="en-AU"/>
        </w:rPr>
        <w:t>Taungurung</w:t>
      </w:r>
      <w:proofErr w:type="spellEnd"/>
      <w:r w:rsidRPr="7AB8C04D">
        <w:rPr>
          <w:rFonts w:ascii="Calibri" w:eastAsia="Calibri" w:hAnsi="Calibri" w:cs="Calibri"/>
          <w:i/>
          <w:iCs/>
          <w:color w:val="000000" w:themeColor="text1"/>
          <w:lang w:val="en-AU"/>
        </w:rPr>
        <w:t xml:space="preserve"> People as the Traditional Owners of lands within the City of Whittlesea. </w:t>
      </w:r>
    </w:p>
    <w:p w14:paraId="29A8DD71" w14:textId="77777777" w:rsidR="7AB8C04D" w:rsidRDefault="7AB8C04D" w:rsidP="7AB8C04D">
      <w:pPr>
        <w:rPr>
          <w:rFonts w:ascii="Calibri" w:eastAsia="Calibri" w:hAnsi="Calibri" w:cs="Calibri"/>
          <w:i/>
          <w:iCs/>
          <w:color w:val="000000"/>
          <w:lang w:val="en-AU"/>
        </w:rPr>
      </w:pPr>
    </w:p>
    <w:p w14:paraId="4E43F245" w14:textId="77777777" w:rsidR="00173ED2" w:rsidRDefault="002B75D9" w:rsidP="5526F0DC">
      <w:pPr>
        <w:rPr>
          <w:rFonts w:ascii="Calibri" w:eastAsia="Calibri" w:hAnsi="Calibri" w:cs="Calibri"/>
          <w:i/>
          <w:iCs/>
          <w:color w:val="000000"/>
          <w:lang w:val="en-AU"/>
        </w:rPr>
      </w:pPr>
      <w:r w:rsidRPr="19CBEE12">
        <w:rPr>
          <w:rFonts w:ascii="Calibri" w:eastAsia="Calibri" w:hAnsi="Calibri" w:cs="Calibri"/>
          <w:i/>
          <w:iCs/>
          <w:color w:val="000000" w:themeColor="text1"/>
          <w:lang w:val="en-AU"/>
        </w:rPr>
        <w:t>I would also like to acknowledge Elders past, present and emerging.”</w:t>
      </w:r>
    </w:p>
    <w:p w14:paraId="0F855F08" w14:textId="77777777" w:rsidR="30D5B255" w:rsidRPr="00173ED2" w:rsidRDefault="30D5B255" w:rsidP="00173ED2">
      <w:pPr>
        <w:rPr>
          <w:rFonts w:ascii="Calibri" w:hAnsi="Calibri"/>
          <w:lang w:val="en-AU"/>
        </w:rPr>
      </w:pPr>
    </w:p>
    <w:p w14:paraId="0A9B7F7D" w14:textId="77777777"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42574734"/>
      <w:r>
        <w:rPr>
          <w:rFonts w:ascii="Calibri" w:eastAsia="Calibri" w:hAnsi="Calibri" w:cs="Calibri"/>
          <w:color w:val="000000"/>
        </w:rPr>
        <w:instrText>1.3</w:instrText>
      </w:r>
      <w:r>
        <w:rPr>
          <w:rFonts w:ascii="Calibri" w:eastAsia="Calibri" w:hAnsi="Calibri" w:cs="Calibri"/>
          <w:color w:val="000000"/>
        </w:rPr>
        <w:tab/>
        <w:instrText>Diversity and Good Governance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and_Good_Governance_Stat"/>
      <w:r>
        <w:rPr>
          <w:rFonts w:ascii="Calibri" w:eastAsia="Calibri" w:hAnsi="Calibri" w:cs="Calibri"/>
          <w:b/>
          <w:color w:val="000000"/>
        </w:rPr>
        <w:t>1.3</w:t>
      </w:r>
      <w:r>
        <w:rPr>
          <w:rFonts w:ascii="Calibri" w:eastAsia="Calibri" w:hAnsi="Calibri" w:cs="Calibri"/>
          <w:b/>
          <w:color w:val="000000"/>
        </w:rPr>
        <w:tab/>
        <w:t>Diversity and Good Governance Statement</w:t>
      </w:r>
    </w:p>
    <w:bookmarkEnd w:id="7"/>
    <w:p w14:paraId="2B8E3477" w14:textId="77777777" w:rsidR="008725E2" w:rsidRDefault="008725E2" w:rsidP="34C4C716">
      <w:pPr>
        <w:rPr>
          <w:rFonts w:ascii="Calibri" w:eastAsia="Calibri" w:hAnsi="Calibri" w:cs="Calibri"/>
          <w:color w:val="000000" w:themeColor="text1"/>
          <w:lang w:val="en-AU"/>
        </w:rPr>
      </w:pPr>
    </w:p>
    <w:p w14:paraId="03E9AA92" w14:textId="2EEBEA74" w:rsidR="00A11A83" w:rsidRPr="00163BE0" w:rsidRDefault="002B75D9" w:rsidP="34C4C716">
      <w:pPr>
        <w:rPr>
          <w:rFonts w:ascii="Calibri" w:eastAsia="Calibri" w:hAnsi="Calibri" w:cs="Calibri"/>
          <w:color w:val="000000" w:themeColor="text1"/>
          <w:lang w:val="en-AU"/>
        </w:rPr>
      </w:pPr>
      <w:r w:rsidRPr="7A3122C4">
        <w:rPr>
          <w:rFonts w:ascii="Calibri" w:eastAsia="Calibri" w:hAnsi="Calibri" w:cs="Calibri"/>
          <w:color w:val="000000" w:themeColor="text1"/>
          <w:lang w:val="en-AU"/>
        </w:rPr>
        <w:t>The Chair of Council</w:t>
      </w:r>
      <w:r w:rsidR="00CF2D39" w:rsidRPr="7A3122C4">
        <w:rPr>
          <w:rFonts w:ascii="Calibri" w:eastAsia="Calibri" w:hAnsi="Calibri" w:cs="Calibri"/>
          <w:color w:val="000000" w:themeColor="text1"/>
          <w:lang w:val="en-AU"/>
        </w:rPr>
        <w:t>, Lydia Wilson</w:t>
      </w:r>
      <w:r w:rsidRPr="7A3122C4">
        <w:rPr>
          <w:rFonts w:ascii="Calibri" w:eastAsia="Calibri" w:hAnsi="Calibri" w:cs="Calibri"/>
          <w:color w:val="000000" w:themeColor="text1"/>
          <w:lang w:val="en-AU"/>
        </w:rPr>
        <w:t xml:space="preserve"> will read the following statement:</w:t>
      </w:r>
    </w:p>
    <w:p w14:paraId="36414655" w14:textId="77777777" w:rsidR="00A11A83" w:rsidRPr="00163BE0" w:rsidRDefault="00A11A83" w:rsidP="0D0C9BA4">
      <w:pPr>
        <w:rPr>
          <w:rFonts w:ascii="Calibri" w:eastAsia="Calibri" w:hAnsi="Calibri" w:cs="Calibri"/>
          <w:i/>
          <w:iCs/>
          <w:color w:val="000000" w:themeColor="text1"/>
          <w:lang w:val="en-AU"/>
        </w:rPr>
      </w:pPr>
    </w:p>
    <w:p w14:paraId="0133F390" w14:textId="77777777" w:rsidR="00A11A83" w:rsidRDefault="002B75D9" w:rsidP="34C4C716">
      <w:pPr>
        <w:rPr>
          <w:rFonts w:ascii="Calibri" w:eastAsia="Calibri" w:hAnsi="Calibri" w:cs="Calibri"/>
          <w:color w:val="000000" w:themeColor="text1"/>
          <w:sz w:val="22"/>
          <w:szCs w:val="22"/>
          <w:lang w:val="en-AU"/>
        </w:rPr>
      </w:pPr>
      <w:r>
        <w:rPr>
          <w:rFonts w:ascii="Calibri" w:eastAsia="Calibri" w:hAnsi="Calibri" w:cs="Calibri"/>
          <w:i/>
          <w:iCs/>
          <w:color w:val="000000" w:themeColor="text1"/>
          <w:lang w:val="en-AU"/>
        </w:rPr>
        <w:t>“</w:t>
      </w:r>
      <w:r w:rsidR="5763C6E0" w:rsidRPr="34C4C716">
        <w:rPr>
          <w:rFonts w:ascii="Calibri" w:eastAsia="Calibri" w:hAnsi="Calibri" w:cs="Calibri"/>
          <w:i/>
          <w:iCs/>
          <w:color w:val="000000" w:themeColor="text1"/>
          <w:lang w:val="en-AU"/>
        </w:rPr>
        <w:t xml:space="preserve">At the City of Whittlesea we are proud of our diversity and the many cultures, faiths and beliefs that make up our community. </w:t>
      </w:r>
      <w:r w:rsidR="00F122B3">
        <w:rPr>
          <w:rFonts w:ascii="Calibri" w:eastAsia="Calibri" w:hAnsi="Calibri" w:cs="Calibri"/>
          <w:i/>
          <w:iCs/>
          <w:color w:val="000000" w:themeColor="text1"/>
          <w:lang w:val="en-AU"/>
        </w:rPr>
        <w:t xml:space="preserve"> </w:t>
      </w:r>
      <w:r w:rsidR="5763C6E0" w:rsidRPr="34C4C716">
        <w:rPr>
          <w:rFonts w:ascii="Calibri" w:eastAsia="Calibri" w:hAnsi="Calibri" w:cs="Calibri"/>
          <w:i/>
          <w:iCs/>
          <w:color w:val="000000" w:themeColor="text1"/>
          <w:lang w:val="en-AU"/>
        </w:rPr>
        <w:t xml:space="preserve">We strive to be an inclusive welcoming City that fosters active participation, wellbeing and connection to each other and this land. </w:t>
      </w:r>
      <w:r w:rsidR="00F122B3">
        <w:rPr>
          <w:rFonts w:ascii="Calibri" w:eastAsia="Calibri" w:hAnsi="Calibri" w:cs="Calibri"/>
          <w:i/>
          <w:iCs/>
          <w:color w:val="000000" w:themeColor="text1"/>
          <w:lang w:val="en-AU"/>
        </w:rPr>
        <w:t xml:space="preserve"> </w:t>
      </w:r>
      <w:r w:rsidR="5763C6E0" w:rsidRPr="34C4C716">
        <w:rPr>
          <w:rFonts w:ascii="Calibri" w:eastAsia="Calibri" w:hAnsi="Calibri" w:cs="Calibri"/>
          <w:i/>
          <w:iCs/>
          <w:color w:val="000000" w:themeColor="text1"/>
          <w:lang w:val="en-AU"/>
        </w:rPr>
        <w:t>We commit as a Council to making informed decisions to benefit the people of the City of Whittlesea now and into the future, to support our community’s vision of A Place For All.</w:t>
      </w:r>
      <w:r>
        <w:rPr>
          <w:rFonts w:ascii="Calibri" w:eastAsia="Calibri" w:hAnsi="Calibri" w:cs="Calibri"/>
          <w:color w:val="000000" w:themeColor="text1"/>
          <w:sz w:val="22"/>
          <w:szCs w:val="22"/>
          <w:lang w:val="en-AU"/>
        </w:rPr>
        <w:t>”</w:t>
      </w:r>
    </w:p>
    <w:p w14:paraId="27736062" w14:textId="77777777" w:rsidR="00C036CF" w:rsidRPr="00163BE0" w:rsidRDefault="00C036CF" w:rsidP="00C036CF">
      <w:pPr>
        <w:rPr>
          <w:rFonts w:ascii="Calibri" w:eastAsia="Calibri" w:hAnsi="Calibri" w:cs="Calibri"/>
          <w:lang w:val="en-AU"/>
        </w:rPr>
      </w:pPr>
    </w:p>
    <w:p w14:paraId="1045603A" w14:textId="77777777"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42574735"/>
      <w:r>
        <w:rPr>
          <w:rFonts w:ascii="Calibri" w:eastAsia="Calibri" w:hAnsi="Calibri" w:cs="Calibri"/>
          <w:color w:val="000000"/>
        </w:rPr>
        <w:instrText>1.4</w:instrText>
      </w:r>
      <w:r>
        <w:rPr>
          <w:rFonts w:ascii="Calibri" w:eastAsia="Calibri" w:hAnsi="Calibri" w:cs="Calibri"/>
          <w:color w:val="000000"/>
        </w:rPr>
        <w:tab/>
        <w:instrText>Acknowledgements</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Acknowledgements"/>
      <w:r>
        <w:rPr>
          <w:rFonts w:ascii="Calibri" w:eastAsia="Calibri" w:hAnsi="Calibri" w:cs="Calibri"/>
          <w:b/>
          <w:color w:val="000000"/>
        </w:rPr>
        <w:t>1.4</w:t>
      </w:r>
      <w:r>
        <w:rPr>
          <w:rFonts w:ascii="Calibri" w:eastAsia="Calibri" w:hAnsi="Calibri" w:cs="Calibri"/>
          <w:b/>
          <w:color w:val="000000"/>
        </w:rPr>
        <w:tab/>
        <w:t>Acknowledgements</w:t>
      </w:r>
    </w:p>
    <w:bookmarkEnd w:id="9"/>
    <w:p w14:paraId="50D1FA4E" w14:textId="77777777" w:rsidR="00DA5A2C" w:rsidRDefault="00DA5A2C">
      <w:pPr>
        <w:tabs>
          <w:tab w:val="left" w:pos="600"/>
        </w:tabs>
        <w:ind w:left="600" w:hanging="600"/>
        <w:rPr>
          <w:rFonts w:ascii="Calibri" w:eastAsia="Calibri" w:hAnsi="Calibri" w:cs="Calibri"/>
          <w:color w:val="000000"/>
        </w:rPr>
      </w:pPr>
    </w:p>
    <w:p w14:paraId="508955A1" w14:textId="68F3174E"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 w:name="_Toc142574736"/>
      <w:r>
        <w:rPr>
          <w:rFonts w:ascii="Calibri" w:eastAsia="Calibri" w:hAnsi="Calibri" w:cs="Calibri"/>
          <w:color w:val="000000"/>
        </w:rPr>
        <w:instrText>1.5</w:instrText>
      </w:r>
      <w:r>
        <w:rPr>
          <w:rFonts w:ascii="Calibri" w:eastAsia="Calibri" w:hAnsi="Calibri" w:cs="Calibri"/>
          <w:color w:val="000000"/>
        </w:rPr>
        <w:tab/>
        <w:instrText>Attendance</w:instrText>
      </w:r>
      <w:bookmarkEnd w:id="10"/>
      <w:r>
        <w:rPr>
          <w:rFonts w:ascii="Calibri" w:eastAsia="Calibri" w:hAnsi="Calibri" w:cs="Calibri"/>
          <w:color w:val="000000"/>
        </w:rPr>
        <w:instrText>" \f \l 2</w:instrText>
      </w:r>
      <w:r>
        <w:rPr>
          <w:rFonts w:ascii="Calibri" w:eastAsia="Calibri" w:hAnsi="Calibri" w:cs="Calibri"/>
          <w:color w:val="000000"/>
        </w:rPr>
        <w:fldChar w:fldCharType="end"/>
      </w:r>
      <w:bookmarkStart w:id="11" w:name="1.5__Attendance"/>
      <w:r>
        <w:rPr>
          <w:rFonts w:ascii="Calibri" w:eastAsia="Calibri" w:hAnsi="Calibri" w:cs="Calibri"/>
          <w:b/>
          <w:color w:val="000000"/>
        </w:rPr>
        <w:t>1.5</w:t>
      </w:r>
      <w:r>
        <w:rPr>
          <w:rFonts w:ascii="Calibri" w:eastAsia="Calibri" w:hAnsi="Calibri" w:cs="Calibri"/>
          <w:b/>
          <w:color w:val="000000"/>
        </w:rPr>
        <w:tab/>
        <w:t>Attendance</w:t>
      </w:r>
    </w:p>
    <w:bookmarkEnd w:id="11"/>
    <w:p w14:paraId="79B96920" w14:textId="77777777" w:rsidR="00A77B3E" w:rsidRDefault="002B75D9">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2" w:name="_Toc142574737"/>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3"/>
    <w:p w14:paraId="5902DFAB" w14:textId="77777777" w:rsidR="00A77B3E" w:rsidRDefault="00A77B3E">
      <w:pPr>
        <w:tabs>
          <w:tab w:val="left" w:pos="600"/>
        </w:tabs>
        <w:ind w:left="600" w:hanging="600"/>
        <w:rPr>
          <w:rFonts w:ascii="Calibri" w:eastAsia="Calibri" w:hAnsi="Calibri" w:cs="Calibri"/>
          <w:b/>
          <w:color w:val="000000"/>
          <w:sz w:val="28"/>
        </w:rPr>
      </w:pPr>
    </w:p>
    <w:p w14:paraId="5E4B8474" w14:textId="77777777" w:rsidR="00A77B3E" w:rsidRDefault="002B75D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4" w:name="_Toc142574738"/>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5"/>
    <w:p w14:paraId="3766A517" w14:textId="085B9566" w:rsidR="00BD2662" w:rsidRDefault="00E737F6" w:rsidP="00944ED4">
      <w:pPr>
        <w:keepNext/>
        <w:shd w:val="clear" w:color="auto" w:fill="003266"/>
        <w:spacing w:before="120" w:after="120" w:line="276" w:lineRule="auto"/>
        <w:outlineLvl w:val="0"/>
        <w:rPr>
          <w:rFonts w:ascii="Calibri" w:hAnsi="Calibri"/>
          <w:b/>
          <w:color w:val="FFFFFF" w:themeColor="background1"/>
          <w:sz w:val="28"/>
          <w:szCs w:val="28"/>
          <w:lang w:val="en-AU"/>
        </w:rPr>
      </w:pPr>
      <w:r>
        <w:rPr>
          <w:rFonts w:ascii="Calibri" w:hAnsi="Calibri"/>
          <w:b/>
          <w:color w:val="FFFFFF" w:themeColor="background1"/>
          <w:sz w:val="28"/>
          <w:szCs w:val="28"/>
          <w:lang w:val="en-AU"/>
        </w:rPr>
        <w:t xml:space="preserve"> </w:t>
      </w:r>
      <w:r w:rsidR="002B75D9" w:rsidRPr="6691EE58">
        <w:rPr>
          <w:rFonts w:ascii="Calibri" w:hAnsi="Calibri"/>
          <w:b/>
          <w:color w:val="FFFFFF" w:themeColor="background1"/>
          <w:sz w:val="28"/>
          <w:szCs w:val="28"/>
          <w:lang w:val="en-AU"/>
        </w:rPr>
        <w:t>Recommendation</w:t>
      </w:r>
    </w:p>
    <w:p w14:paraId="77D830AE" w14:textId="77777777" w:rsidR="00A11A83" w:rsidRDefault="002B75D9" w:rsidP="002D0F28">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3BD06E6F" w14:textId="77777777" w:rsidR="00147B9D" w:rsidRPr="00163BE0" w:rsidRDefault="00147B9D" w:rsidP="002D0F28">
      <w:pPr>
        <w:spacing w:line="276" w:lineRule="auto"/>
        <w:rPr>
          <w:rFonts w:ascii="Calibri" w:hAnsi="Calibri"/>
          <w:b/>
          <w:bCs/>
          <w:lang w:val="en-AU"/>
        </w:rPr>
      </w:pPr>
    </w:p>
    <w:p w14:paraId="46296F77" w14:textId="3BA5596A" w:rsidR="00A11A83" w:rsidRDefault="002B75D9" w:rsidP="00D24A2B">
      <w:pPr>
        <w:spacing w:line="276" w:lineRule="auto"/>
        <w:ind w:firstLine="720"/>
        <w:rPr>
          <w:rFonts w:ascii="Calibri" w:hAnsi="Calibri"/>
          <w:b/>
          <w:bCs/>
          <w:lang w:val="en-AU"/>
        </w:rPr>
      </w:pPr>
      <w:r w:rsidRPr="1A3C569A">
        <w:rPr>
          <w:rFonts w:ascii="Calibri" w:hAnsi="Calibri"/>
          <w:b/>
          <w:bCs/>
          <w:lang w:val="en-AU"/>
        </w:rPr>
        <w:t>Scheduled</w:t>
      </w:r>
      <w:r w:rsidR="6CC1D9D5" w:rsidRPr="1A3C569A">
        <w:rPr>
          <w:rFonts w:ascii="Calibri" w:hAnsi="Calibri"/>
          <w:b/>
          <w:bCs/>
          <w:lang w:val="en-AU"/>
        </w:rPr>
        <w:t xml:space="preserve"> Meeting of Council held</w:t>
      </w:r>
      <w:r w:rsidR="66C377C1" w:rsidRPr="1A3C569A">
        <w:rPr>
          <w:rFonts w:ascii="Calibri" w:hAnsi="Calibri"/>
          <w:b/>
          <w:bCs/>
          <w:lang w:val="en-AU"/>
        </w:rPr>
        <w:t xml:space="preserve"> on</w:t>
      </w:r>
      <w:r w:rsidR="6CC1D9D5" w:rsidRPr="1A3C569A">
        <w:rPr>
          <w:rFonts w:ascii="Calibri" w:hAnsi="Calibri"/>
          <w:b/>
          <w:bCs/>
          <w:lang w:val="en-AU"/>
        </w:rPr>
        <w:t xml:space="preserve"> </w:t>
      </w:r>
      <w:r w:rsidR="008725E2">
        <w:rPr>
          <w:rFonts w:ascii="Calibri" w:hAnsi="Calibri"/>
          <w:b/>
          <w:bCs/>
          <w:lang w:val="en-AU"/>
        </w:rPr>
        <w:t>18 July 2023</w:t>
      </w:r>
      <w:r w:rsidR="00DA5A2C">
        <w:rPr>
          <w:rFonts w:ascii="Calibri" w:hAnsi="Calibri"/>
          <w:b/>
          <w:bCs/>
          <w:lang w:val="en-AU"/>
        </w:rPr>
        <w:t>; and</w:t>
      </w:r>
    </w:p>
    <w:p w14:paraId="516400B6" w14:textId="67447A20" w:rsidR="00DA5A2C" w:rsidRDefault="00DA5A2C" w:rsidP="00D24A2B">
      <w:pPr>
        <w:spacing w:line="276" w:lineRule="auto"/>
        <w:ind w:firstLine="720"/>
        <w:rPr>
          <w:rFonts w:ascii="Calibri" w:hAnsi="Calibri"/>
          <w:b/>
          <w:bCs/>
          <w:lang w:val="en-AU"/>
        </w:rPr>
      </w:pPr>
      <w:r>
        <w:rPr>
          <w:rFonts w:ascii="Calibri" w:hAnsi="Calibri"/>
          <w:b/>
          <w:bCs/>
          <w:lang w:val="en-AU"/>
        </w:rPr>
        <w:t>Additional Confidential Council Meeting held on 25 July 2023.</w:t>
      </w:r>
    </w:p>
    <w:p w14:paraId="03174DCA" w14:textId="77777777" w:rsidR="009D0453" w:rsidRPr="009D0453" w:rsidRDefault="009D0453" w:rsidP="007807C3">
      <w:pPr>
        <w:rPr>
          <w:rFonts w:ascii="Calibri" w:hAnsi="Calibri"/>
          <w:lang w:val="en-AU"/>
        </w:rPr>
      </w:pPr>
    </w:p>
    <w:p w14:paraId="300FFF1F" w14:textId="77777777" w:rsidR="00A77B3E" w:rsidRDefault="002B75D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6" w:name="_Toc142574739"/>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7"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7"/>
    <w:p w14:paraId="29EF0EFD" w14:textId="77777777" w:rsidR="00DA5A2C" w:rsidRDefault="00DA5A2C">
      <w:pPr>
        <w:tabs>
          <w:tab w:val="left" w:pos="600"/>
        </w:tabs>
        <w:ind w:left="600" w:hanging="600"/>
        <w:rPr>
          <w:rFonts w:ascii="Calibri" w:eastAsia="Calibri" w:hAnsi="Calibri" w:cs="Calibri"/>
          <w:color w:val="000000"/>
        </w:rPr>
      </w:pPr>
    </w:p>
    <w:p w14:paraId="70BB1FB4" w14:textId="3A9CBC42"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42574740"/>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9"/>
    <w:p w14:paraId="39D26B45" w14:textId="77777777" w:rsidR="00DA5A2C" w:rsidRDefault="00DA5A2C">
      <w:pPr>
        <w:tabs>
          <w:tab w:val="left" w:pos="600"/>
        </w:tabs>
        <w:ind w:left="600" w:hanging="600"/>
        <w:rPr>
          <w:rFonts w:ascii="Calibri" w:eastAsia="Calibri" w:hAnsi="Calibri" w:cs="Calibri"/>
          <w:color w:val="000000"/>
        </w:rPr>
      </w:pPr>
    </w:p>
    <w:p w14:paraId="55BC2C42" w14:textId="490E0494"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42574741"/>
      <w:r>
        <w:rPr>
          <w:rFonts w:ascii="Calibri" w:eastAsia="Calibri" w:hAnsi="Calibri" w:cs="Calibri"/>
          <w:color w:val="000000"/>
        </w:rPr>
        <w:instrText>4.2</w:instrText>
      </w:r>
      <w:r>
        <w:rPr>
          <w:rFonts w:ascii="Calibri" w:eastAsia="Calibri" w:hAnsi="Calibri" w:cs="Calibri"/>
          <w:color w:val="000000"/>
        </w:rPr>
        <w:tab/>
        <w:instrText>Petitions</w:instrText>
      </w:r>
      <w:bookmarkEnd w:id="20"/>
      <w:r>
        <w:rPr>
          <w:rFonts w:ascii="Calibri" w:eastAsia="Calibri" w:hAnsi="Calibri" w:cs="Calibri"/>
          <w:color w:val="000000"/>
        </w:rPr>
        <w:instrText>" \f \l 2</w:instrText>
      </w:r>
      <w:r>
        <w:rPr>
          <w:rFonts w:ascii="Calibri" w:eastAsia="Calibri" w:hAnsi="Calibri" w:cs="Calibri"/>
          <w:color w:val="000000"/>
        </w:rPr>
        <w:fldChar w:fldCharType="end"/>
      </w:r>
      <w:bookmarkStart w:id="21" w:name="4.2__Petitions"/>
      <w:r>
        <w:rPr>
          <w:rFonts w:ascii="Calibri" w:eastAsia="Calibri" w:hAnsi="Calibri" w:cs="Calibri"/>
          <w:b/>
          <w:color w:val="000000"/>
        </w:rPr>
        <w:t>4.2</w:t>
      </w:r>
      <w:r>
        <w:rPr>
          <w:rFonts w:ascii="Calibri" w:eastAsia="Calibri" w:hAnsi="Calibri" w:cs="Calibri"/>
          <w:b/>
          <w:color w:val="000000"/>
        </w:rPr>
        <w:tab/>
        <w:t>Petitions</w:t>
      </w:r>
    </w:p>
    <w:bookmarkEnd w:id="21"/>
    <w:p w14:paraId="64D10BEC" w14:textId="34B5CFDF" w:rsidR="000E6EC9" w:rsidRDefault="002B75D9" w:rsidP="0064635D">
      <w:pPr>
        <w:ind w:firstLine="601"/>
        <w:rPr>
          <w:rFonts w:ascii="Calibri" w:hAnsi="Calibri"/>
          <w:lang w:val="en-AU"/>
        </w:rPr>
      </w:pPr>
      <w:r w:rsidRPr="6ACB0C86">
        <w:rPr>
          <w:rFonts w:ascii="Calibri" w:hAnsi="Calibri"/>
          <w:lang w:val="en-AU"/>
        </w:rPr>
        <w:t>N</w:t>
      </w:r>
      <w:r w:rsidR="004A7416" w:rsidRPr="6ACB0C86">
        <w:rPr>
          <w:rFonts w:ascii="Calibri" w:hAnsi="Calibri"/>
          <w:lang w:val="en-AU"/>
        </w:rPr>
        <w:t>o</w:t>
      </w:r>
      <w:r w:rsidR="5F85C044" w:rsidRPr="6ACB0C86">
        <w:rPr>
          <w:rFonts w:ascii="Calibri" w:hAnsi="Calibri"/>
          <w:lang w:val="en-AU"/>
        </w:rPr>
        <w:t xml:space="preserve"> Petitions</w:t>
      </w:r>
    </w:p>
    <w:p w14:paraId="58B7D88D" w14:textId="66B23759" w:rsidR="00AF34DC" w:rsidRDefault="00AF34DC" w:rsidP="00AF34DC">
      <w:pPr>
        <w:rPr>
          <w:rFonts w:ascii="Calibri" w:hAnsi="Calibri"/>
          <w:lang w:val="en-AU"/>
        </w:rPr>
      </w:pPr>
    </w:p>
    <w:p w14:paraId="5E024099" w14:textId="77777777" w:rsidR="008725E2" w:rsidRDefault="008725E2" w:rsidP="00AF34DC">
      <w:pPr>
        <w:rPr>
          <w:rFonts w:ascii="Calibri" w:hAnsi="Calibri"/>
          <w:lang w:val="en-AU"/>
        </w:rPr>
      </w:pPr>
    </w:p>
    <w:p w14:paraId="1FFB8B7E" w14:textId="77777777"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142574742"/>
      <w:r>
        <w:rPr>
          <w:rFonts w:ascii="Calibri" w:eastAsia="Calibri" w:hAnsi="Calibri" w:cs="Calibri"/>
          <w:color w:val="000000"/>
        </w:rPr>
        <w:instrText>4.3</w:instrText>
      </w:r>
      <w:r>
        <w:rPr>
          <w:rFonts w:ascii="Calibri" w:eastAsia="Calibri" w:hAnsi="Calibri" w:cs="Calibri"/>
          <w:color w:val="000000"/>
        </w:rPr>
        <w:tab/>
        <w:instrText>Joint Letters</w:instrText>
      </w:r>
      <w:bookmarkEnd w:id="22"/>
      <w:r>
        <w:rPr>
          <w:rFonts w:ascii="Calibri" w:eastAsia="Calibri" w:hAnsi="Calibri" w:cs="Calibri"/>
          <w:color w:val="000000"/>
        </w:rPr>
        <w:instrText>" \f \l 2</w:instrText>
      </w:r>
      <w:r>
        <w:rPr>
          <w:rFonts w:ascii="Calibri" w:eastAsia="Calibri" w:hAnsi="Calibri" w:cs="Calibri"/>
          <w:color w:val="000000"/>
        </w:rPr>
        <w:fldChar w:fldCharType="end"/>
      </w:r>
      <w:bookmarkStart w:id="23" w:name="4.3__Joint_Letters"/>
      <w:r>
        <w:rPr>
          <w:rFonts w:ascii="Calibri" w:eastAsia="Calibri" w:hAnsi="Calibri" w:cs="Calibri"/>
          <w:b/>
          <w:color w:val="000000"/>
        </w:rPr>
        <w:t>4.3</w:t>
      </w:r>
      <w:r>
        <w:rPr>
          <w:rFonts w:ascii="Calibri" w:eastAsia="Calibri" w:hAnsi="Calibri" w:cs="Calibri"/>
          <w:b/>
          <w:color w:val="000000"/>
        </w:rPr>
        <w:tab/>
        <w:t>Joint Letters</w:t>
      </w:r>
    </w:p>
    <w:bookmarkEnd w:id="23"/>
    <w:p w14:paraId="2CCF8CCB" w14:textId="177523AC" w:rsidR="000E6EC9" w:rsidRDefault="002B75D9" w:rsidP="00CF5E18">
      <w:pPr>
        <w:ind w:firstLine="601"/>
        <w:rPr>
          <w:rFonts w:ascii="Calibri" w:hAnsi="Calibri"/>
          <w:lang w:val="en-AU"/>
        </w:rPr>
      </w:pPr>
      <w:r w:rsidRPr="498493F5">
        <w:rPr>
          <w:rFonts w:ascii="Calibri" w:hAnsi="Calibri"/>
          <w:lang w:val="en-AU"/>
        </w:rPr>
        <w:t>N</w:t>
      </w:r>
      <w:r w:rsidR="000171C8" w:rsidRPr="498493F5">
        <w:rPr>
          <w:rFonts w:ascii="Calibri" w:hAnsi="Calibri"/>
          <w:lang w:val="en-AU"/>
        </w:rPr>
        <w:t>o</w:t>
      </w:r>
      <w:r w:rsidR="32F6AAB5" w:rsidRPr="498493F5">
        <w:rPr>
          <w:rFonts w:ascii="Calibri" w:hAnsi="Calibri"/>
          <w:lang w:val="en-AU"/>
        </w:rPr>
        <w:t xml:space="preserve"> Joint Letters</w:t>
      </w:r>
    </w:p>
    <w:p w14:paraId="42BAF10E" w14:textId="32780D74" w:rsidR="00C84964" w:rsidRDefault="00C84964" w:rsidP="00C84964">
      <w:pPr>
        <w:rPr>
          <w:rFonts w:ascii="Calibri" w:hAnsi="Calibri"/>
          <w:lang w:val="en-AU"/>
        </w:rPr>
      </w:pPr>
    </w:p>
    <w:p w14:paraId="42A8DD27" w14:textId="77777777" w:rsidR="008725E2" w:rsidRDefault="008725E2" w:rsidP="00C84964">
      <w:pPr>
        <w:rPr>
          <w:rFonts w:ascii="Calibri" w:hAnsi="Calibri"/>
          <w:lang w:val="en-AU"/>
        </w:rPr>
      </w:pPr>
    </w:p>
    <w:p w14:paraId="18BE6E52" w14:textId="77777777" w:rsidR="00A77B3E" w:rsidRDefault="002B75D9">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4" w:name="_Toc142574743"/>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5"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5"/>
    <w:p w14:paraId="5DAC196D" w14:textId="77777777" w:rsidR="00DA5A2C" w:rsidRDefault="00DA5A2C">
      <w:pPr>
        <w:tabs>
          <w:tab w:val="left" w:pos="600"/>
        </w:tabs>
        <w:ind w:left="600" w:hanging="600"/>
        <w:rPr>
          <w:rFonts w:ascii="Calibri" w:eastAsia="Calibri" w:hAnsi="Calibri" w:cs="Calibri"/>
          <w:color w:val="000000"/>
        </w:rPr>
      </w:pPr>
    </w:p>
    <w:p w14:paraId="5C9AF729" w14:textId="531EBFAC"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42574744"/>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6"/>
      <w:r>
        <w:rPr>
          <w:rFonts w:ascii="Calibri" w:eastAsia="Calibri" w:hAnsi="Calibri" w:cs="Calibri"/>
          <w:color w:val="000000"/>
        </w:rPr>
        <w:instrText>" \f \l 2</w:instrText>
      </w:r>
      <w:r>
        <w:rPr>
          <w:rFonts w:ascii="Calibri" w:eastAsia="Calibri" w:hAnsi="Calibri" w:cs="Calibri"/>
          <w:color w:val="000000"/>
        </w:rPr>
        <w:fldChar w:fldCharType="end"/>
      </w:r>
      <w:bookmarkStart w:id="27"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7"/>
    <w:p w14:paraId="0FCD667A" w14:textId="77777777" w:rsidR="00A77B3E" w:rsidRDefault="002B75D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8" w:name="_Toc142574745"/>
      <w:r>
        <w:rPr>
          <w:rFonts w:ascii="Calibri" w:eastAsia="Calibri" w:hAnsi="Calibri" w:cs="Calibri"/>
          <w:color w:val="000000"/>
        </w:rPr>
        <w:instrText>5.1.1</w:instrText>
      </w:r>
      <w:r>
        <w:rPr>
          <w:rFonts w:ascii="Calibri" w:eastAsia="Calibri" w:hAnsi="Calibri" w:cs="Calibri"/>
          <w:color w:val="000000"/>
        </w:rPr>
        <w:tab/>
        <w:instrText>Joint Meeting - Cloverton Metropolitan Activity Centre</w:instrText>
      </w:r>
      <w:bookmarkEnd w:id="28"/>
      <w:r>
        <w:rPr>
          <w:rFonts w:ascii="Calibri" w:eastAsia="Calibri" w:hAnsi="Calibri" w:cs="Calibri"/>
          <w:color w:val="000000"/>
        </w:rPr>
        <w:instrText>" \f \l 3</w:instrText>
      </w:r>
      <w:r>
        <w:rPr>
          <w:rFonts w:ascii="Calibri" w:eastAsia="Calibri" w:hAnsi="Calibri" w:cs="Calibri"/>
          <w:color w:val="000000"/>
        </w:rPr>
        <w:fldChar w:fldCharType="end"/>
      </w:r>
      <w:bookmarkStart w:id="29" w:name="5.1.1__Joint_Meeting_-_Cloverton_Metrop"/>
      <w:r>
        <w:rPr>
          <w:rFonts w:ascii="Calibri" w:eastAsia="Calibri" w:hAnsi="Calibri" w:cs="Calibri"/>
          <w:color w:val="FFFFFF"/>
          <w:sz w:val="4"/>
        </w:rPr>
        <w:t>5.1.1</w:t>
      </w:r>
      <w:r>
        <w:rPr>
          <w:rFonts w:ascii="Calibri" w:eastAsia="Calibri" w:hAnsi="Calibri" w:cs="Calibri"/>
          <w:color w:val="FFFFFF"/>
          <w:sz w:val="4"/>
        </w:rPr>
        <w:tab/>
        <w:t>Joint Meeting - Cloverton Metropolitan Activity Centre</w:t>
      </w:r>
    </w:p>
    <w:bookmarkEnd w:id="29"/>
    <w:p w14:paraId="55E10466" w14:textId="77777777" w:rsidR="00CD2BB4" w:rsidRDefault="002B75D9" w:rsidP="00F03D2E">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5.1.1 Joint Meeting - Cloverton Metropolitan Activity Centre</w:t>
      </w:r>
    </w:p>
    <w:p w14:paraId="3472B218" w14:textId="77777777" w:rsidR="00C60269" w:rsidRPr="00B909C2" w:rsidRDefault="002B75D9" w:rsidP="00F03D2E">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2F2711EB" w14:textId="6904BCB4" w:rsidR="00C60269" w:rsidRPr="00B909C2" w:rsidRDefault="002B75D9" w:rsidP="00F03D2E">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8725E2">
        <w:rPr>
          <w:rFonts w:ascii="Calibri" w:eastAsia="Calibri" w:hAnsi="Calibri" w:cs="Calibri"/>
          <w:color w:val="000000"/>
          <w:lang w:val="en-AU"/>
        </w:rPr>
        <w:t>Executive Manager Office of Council &amp; CEO</w:t>
      </w:r>
    </w:p>
    <w:p w14:paraId="39C9059A" w14:textId="0FFDE889" w:rsidR="00C60269" w:rsidRPr="00C60269" w:rsidRDefault="002B75D9" w:rsidP="00F03D2E">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r w:rsidR="008725E2" w:rsidRPr="008725E2">
        <w:rPr>
          <w:rFonts w:ascii="Calibri" w:eastAsia="Calibri" w:hAnsi="Calibri"/>
          <w:lang w:val="en-AU"/>
        </w:rPr>
        <w:t>No attachments</w:t>
      </w:r>
    </w:p>
    <w:p w14:paraId="12A16C48" w14:textId="3C7F2553" w:rsidR="00EF0D9A" w:rsidRDefault="00E737F6"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Purpose</w:t>
      </w:r>
    </w:p>
    <w:p w14:paraId="55C3BB0E" w14:textId="77777777" w:rsidR="00D9735D" w:rsidRDefault="002B75D9" w:rsidP="003B4E18">
      <w:pPr>
        <w:spacing w:line="276" w:lineRule="auto"/>
        <w:rPr>
          <w:rFonts w:ascii="Calibri" w:hAnsi="Calibri"/>
          <w:lang w:val="en-AU"/>
        </w:rPr>
      </w:pPr>
      <w:r>
        <w:rPr>
          <w:rFonts w:ascii="Calibri" w:hAnsi="Calibri"/>
          <w:lang w:val="en-AU"/>
        </w:rPr>
        <w:t xml:space="preserve">For Council to </w:t>
      </w:r>
      <w:r w:rsidR="000B7DBF">
        <w:rPr>
          <w:rFonts w:ascii="Calibri" w:hAnsi="Calibri"/>
          <w:lang w:val="en-AU"/>
        </w:rPr>
        <w:t xml:space="preserve">endorse a joint meeting to be held between Hume, Mitchell and Whittlesea Councils </w:t>
      </w:r>
      <w:r w:rsidR="51840C4A">
        <w:rPr>
          <w:rFonts w:ascii="Calibri" w:hAnsi="Calibri"/>
          <w:lang w:val="en-AU"/>
        </w:rPr>
        <w:t xml:space="preserve">to jointly discuss the </w:t>
      </w:r>
      <w:r w:rsidR="00CB62C6">
        <w:rPr>
          <w:rFonts w:ascii="Calibri" w:hAnsi="Calibri"/>
          <w:lang w:val="en-AU"/>
        </w:rPr>
        <w:t xml:space="preserve">Cloverton </w:t>
      </w:r>
      <w:r w:rsidR="00135A93">
        <w:rPr>
          <w:rFonts w:ascii="Calibri" w:hAnsi="Calibri"/>
          <w:lang w:val="en-AU"/>
        </w:rPr>
        <w:t>Metropolitan Activity Centre (MAC)</w:t>
      </w:r>
      <w:r w:rsidR="00CB62C6">
        <w:rPr>
          <w:rFonts w:ascii="Calibri" w:hAnsi="Calibri"/>
          <w:lang w:val="en-AU"/>
        </w:rPr>
        <w:t>, which boarders all three municipalities.</w:t>
      </w:r>
    </w:p>
    <w:p w14:paraId="05A5C2FF" w14:textId="74C7AEA0" w:rsidR="00A65D21" w:rsidRDefault="00E737F6"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Brief Overview</w:t>
      </w:r>
    </w:p>
    <w:p w14:paraId="43365F9E" w14:textId="77777777" w:rsidR="003B4E18" w:rsidRDefault="002B75D9" w:rsidP="003B4E18">
      <w:pPr>
        <w:spacing w:line="276" w:lineRule="auto"/>
        <w:rPr>
          <w:rFonts w:ascii="Calibri" w:hAnsi="Calibri"/>
          <w:lang w:val="en-AU"/>
        </w:rPr>
      </w:pPr>
      <w:r>
        <w:rPr>
          <w:rFonts w:ascii="Calibri" w:hAnsi="Calibri"/>
          <w:lang w:val="en-AU"/>
        </w:rPr>
        <w:t>It is proposed to hold a joint meeting with Hume and Mitchell Councils for the purpose of jointly voting on the following:</w:t>
      </w:r>
    </w:p>
    <w:p w14:paraId="17FF05F8" w14:textId="77777777" w:rsidR="003B4E18" w:rsidRDefault="002B75D9" w:rsidP="003B4E18">
      <w:pPr>
        <w:numPr>
          <w:ilvl w:val="0"/>
          <w:numId w:val="1"/>
        </w:numPr>
        <w:spacing w:line="276" w:lineRule="auto"/>
        <w:contextualSpacing/>
        <w:rPr>
          <w:rFonts w:ascii="Calibri" w:hAnsi="Calibri"/>
          <w:szCs w:val="20"/>
          <w:lang w:val="en-AU"/>
        </w:rPr>
      </w:pPr>
      <w:r>
        <w:rPr>
          <w:rFonts w:ascii="Calibri" w:hAnsi="Calibri"/>
          <w:szCs w:val="20"/>
          <w:lang w:val="en-AU"/>
        </w:rPr>
        <w:t>Adopting a vision for Cloverton as the new capital of the north and continue this work.</w:t>
      </w:r>
    </w:p>
    <w:p w14:paraId="2D94BF34" w14:textId="77777777" w:rsidR="003B4E18" w:rsidRDefault="002B75D9" w:rsidP="003B4E18">
      <w:pPr>
        <w:numPr>
          <w:ilvl w:val="0"/>
          <w:numId w:val="1"/>
        </w:numPr>
        <w:spacing w:line="276" w:lineRule="auto"/>
        <w:contextualSpacing/>
        <w:rPr>
          <w:rFonts w:ascii="Calibri" w:hAnsi="Calibri"/>
          <w:szCs w:val="20"/>
          <w:lang w:val="en-AU"/>
        </w:rPr>
      </w:pPr>
      <w:r>
        <w:rPr>
          <w:rFonts w:ascii="Calibri" w:hAnsi="Calibri"/>
          <w:szCs w:val="20"/>
          <w:lang w:val="en-AU"/>
        </w:rPr>
        <w:t>Endorse the high-level vision and key principles for the Cloverton MAC.</w:t>
      </w:r>
    </w:p>
    <w:p w14:paraId="3E780C00" w14:textId="77777777" w:rsidR="003B4E18" w:rsidRDefault="002B75D9" w:rsidP="003B4E18">
      <w:pPr>
        <w:numPr>
          <w:ilvl w:val="0"/>
          <w:numId w:val="1"/>
        </w:numPr>
        <w:spacing w:line="276" w:lineRule="auto"/>
        <w:contextualSpacing/>
        <w:rPr>
          <w:rFonts w:ascii="Calibri" w:hAnsi="Calibri"/>
          <w:szCs w:val="20"/>
          <w:lang w:val="en-AU"/>
        </w:rPr>
      </w:pPr>
      <w:r>
        <w:rPr>
          <w:rFonts w:ascii="Calibri" w:hAnsi="Calibri"/>
          <w:szCs w:val="20"/>
          <w:lang w:val="en-AU"/>
        </w:rPr>
        <w:t>Endorse a letter being sent to the Premier and key Ministers seeking a genuine partnership with the three Councils to coordinate the future of Cloverton and for the area to be recognised for its State significance.</w:t>
      </w:r>
    </w:p>
    <w:p w14:paraId="1E713B3C" w14:textId="2B832949" w:rsidR="004E56C0" w:rsidRDefault="00E737F6"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Recommendation</w:t>
      </w:r>
    </w:p>
    <w:p w14:paraId="33AE55D0" w14:textId="77777777" w:rsidR="00922C6D" w:rsidRPr="00922C6D" w:rsidRDefault="002B75D9" w:rsidP="00922C6D">
      <w:pPr>
        <w:spacing w:line="276" w:lineRule="auto"/>
        <w:rPr>
          <w:rFonts w:ascii="Calibri" w:hAnsi="Calibri"/>
          <w:b/>
          <w:bCs/>
          <w:lang w:val="en-AU"/>
        </w:rPr>
      </w:pPr>
      <w:r w:rsidRPr="00922C6D">
        <w:rPr>
          <w:rFonts w:ascii="Calibri" w:hAnsi="Calibri"/>
          <w:b/>
          <w:bCs/>
          <w:lang w:val="en-AU"/>
        </w:rPr>
        <w:t>THAT Council</w:t>
      </w:r>
      <w:r w:rsidR="00477707">
        <w:rPr>
          <w:rFonts w:ascii="Calibri" w:hAnsi="Calibri"/>
          <w:b/>
          <w:bCs/>
          <w:lang w:val="en-AU"/>
        </w:rPr>
        <w:t xml:space="preserve">: </w:t>
      </w:r>
    </w:p>
    <w:p w14:paraId="421ECF79" w14:textId="77777777" w:rsidR="00922C6D" w:rsidRPr="007F3E54" w:rsidRDefault="002B75D9" w:rsidP="007F3E54">
      <w:pPr>
        <w:numPr>
          <w:ilvl w:val="0"/>
          <w:numId w:val="2"/>
        </w:numPr>
        <w:spacing w:line="276" w:lineRule="auto"/>
        <w:contextualSpacing/>
        <w:rPr>
          <w:rFonts w:ascii="Calibri" w:hAnsi="Calibri"/>
          <w:b/>
          <w:bCs/>
          <w:szCs w:val="20"/>
          <w:lang w:val="en-AU"/>
        </w:rPr>
      </w:pPr>
      <w:r w:rsidRPr="007F3E54">
        <w:rPr>
          <w:rFonts w:ascii="Calibri" w:hAnsi="Calibri"/>
          <w:b/>
          <w:bCs/>
          <w:szCs w:val="20"/>
          <w:lang w:val="en-AU"/>
        </w:rPr>
        <w:t xml:space="preserve">Under section 62 of the </w:t>
      </w:r>
      <w:r w:rsidRPr="007F3E54">
        <w:rPr>
          <w:rFonts w:ascii="Calibri" w:hAnsi="Calibri"/>
          <w:b/>
          <w:bCs/>
          <w:i/>
          <w:iCs/>
          <w:szCs w:val="20"/>
          <w:lang w:val="en-AU"/>
        </w:rPr>
        <w:t xml:space="preserve">Local Government Act </w:t>
      </w:r>
      <w:r w:rsidRPr="007F3E54">
        <w:rPr>
          <w:rFonts w:ascii="Calibri" w:hAnsi="Calibri"/>
          <w:b/>
          <w:bCs/>
          <w:szCs w:val="20"/>
          <w:lang w:val="en-AU"/>
        </w:rPr>
        <w:t>2020, hold and participate in a joint meeting of the Whittlesea City Council, Hume City Council and Mitchell Shire Council on 3 October 2023 at 5pm.</w:t>
      </w:r>
    </w:p>
    <w:p w14:paraId="330A36AA" w14:textId="77777777" w:rsidR="1473336C" w:rsidRPr="007F3E54" w:rsidRDefault="002B75D9" w:rsidP="007F3E54">
      <w:pPr>
        <w:numPr>
          <w:ilvl w:val="0"/>
          <w:numId w:val="2"/>
        </w:numPr>
        <w:spacing w:line="276" w:lineRule="auto"/>
        <w:contextualSpacing/>
        <w:rPr>
          <w:rFonts w:ascii="Calibri" w:hAnsi="Calibri"/>
          <w:b/>
          <w:bCs/>
          <w:szCs w:val="20"/>
          <w:lang w:val="en-AU"/>
        </w:rPr>
      </w:pPr>
      <w:r w:rsidRPr="007F3E54">
        <w:rPr>
          <w:rFonts w:ascii="Calibri" w:hAnsi="Calibri"/>
          <w:b/>
          <w:bCs/>
          <w:szCs w:val="20"/>
          <w:lang w:val="en-AU"/>
        </w:rPr>
        <w:t>Note should the start time of the joint</w:t>
      </w:r>
      <w:r w:rsidR="326A8B36" w:rsidRPr="007F3E54">
        <w:rPr>
          <w:rFonts w:ascii="Calibri" w:hAnsi="Calibri"/>
          <w:b/>
          <w:bCs/>
          <w:szCs w:val="20"/>
          <w:lang w:val="en-AU"/>
        </w:rPr>
        <w:t xml:space="preserve"> Council</w:t>
      </w:r>
      <w:r w:rsidRPr="007F3E54">
        <w:rPr>
          <w:rFonts w:ascii="Calibri" w:hAnsi="Calibri"/>
          <w:b/>
          <w:bCs/>
          <w:szCs w:val="20"/>
          <w:lang w:val="en-AU"/>
        </w:rPr>
        <w:t xml:space="preserve"> </w:t>
      </w:r>
      <w:r w:rsidR="007403F6">
        <w:rPr>
          <w:rFonts w:ascii="Calibri" w:hAnsi="Calibri"/>
          <w:b/>
          <w:bCs/>
          <w:szCs w:val="20"/>
          <w:lang w:val="en-AU"/>
        </w:rPr>
        <w:t>M</w:t>
      </w:r>
      <w:r w:rsidRPr="007F3E54">
        <w:rPr>
          <w:rFonts w:ascii="Calibri" w:hAnsi="Calibri"/>
          <w:b/>
          <w:bCs/>
          <w:szCs w:val="20"/>
          <w:lang w:val="en-AU"/>
        </w:rPr>
        <w:t xml:space="preserve">eeting be amended, public notice </w:t>
      </w:r>
      <w:r w:rsidR="2C03F4D2" w:rsidRPr="007F3E54">
        <w:rPr>
          <w:rFonts w:ascii="Calibri" w:hAnsi="Calibri"/>
          <w:b/>
          <w:bCs/>
          <w:szCs w:val="20"/>
          <w:lang w:val="en-AU"/>
        </w:rPr>
        <w:t xml:space="preserve">via Council’s website </w:t>
      </w:r>
      <w:r w:rsidRPr="007F3E54">
        <w:rPr>
          <w:rFonts w:ascii="Calibri" w:hAnsi="Calibri"/>
          <w:b/>
          <w:bCs/>
          <w:szCs w:val="20"/>
          <w:lang w:val="en-AU"/>
        </w:rPr>
        <w:t xml:space="preserve">will be provided </w:t>
      </w:r>
      <w:r w:rsidR="4CB18239" w:rsidRPr="007F3E54">
        <w:rPr>
          <w:rFonts w:ascii="Calibri" w:hAnsi="Calibri"/>
          <w:b/>
          <w:bCs/>
          <w:szCs w:val="20"/>
          <w:lang w:val="en-AU"/>
        </w:rPr>
        <w:t>at least 7 days prior</w:t>
      </w:r>
      <w:r w:rsidR="131DA0E5" w:rsidRPr="007F3E54">
        <w:rPr>
          <w:rFonts w:ascii="Calibri" w:hAnsi="Calibri"/>
          <w:b/>
          <w:bCs/>
          <w:szCs w:val="20"/>
          <w:lang w:val="en-AU"/>
        </w:rPr>
        <w:t xml:space="preserve"> to the meeting</w:t>
      </w:r>
      <w:r w:rsidR="4CB18239" w:rsidRPr="007F3E54">
        <w:rPr>
          <w:rFonts w:ascii="Calibri" w:hAnsi="Calibri"/>
          <w:b/>
          <w:bCs/>
          <w:szCs w:val="20"/>
          <w:lang w:val="en-AU"/>
        </w:rPr>
        <w:t>.</w:t>
      </w:r>
    </w:p>
    <w:p w14:paraId="29DFEC34" w14:textId="77777777" w:rsidR="2CC69444" w:rsidRPr="007F3E54" w:rsidRDefault="002B75D9" w:rsidP="007F3E54">
      <w:pPr>
        <w:numPr>
          <w:ilvl w:val="0"/>
          <w:numId w:val="2"/>
        </w:numPr>
        <w:spacing w:line="276" w:lineRule="auto"/>
        <w:contextualSpacing/>
        <w:rPr>
          <w:rFonts w:ascii="Calibri" w:hAnsi="Calibri"/>
          <w:b/>
          <w:bCs/>
          <w:szCs w:val="20"/>
          <w:lang w:val="en-AU"/>
        </w:rPr>
      </w:pPr>
      <w:r w:rsidRPr="007F3E54">
        <w:rPr>
          <w:rFonts w:ascii="Calibri" w:hAnsi="Calibri"/>
          <w:b/>
          <w:bCs/>
          <w:szCs w:val="20"/>
          <w:lang w:val="en-AU"/>
        </w:rPr>
        <w:t xml:space="preserve">Endorse the purpose of the joint meeting is to discuss the strategic importance of </w:t>
      </w:r>
      <w:r w:rsidR="7307D01E" w:rsidRPr="007F3E54">
        <w:rPr>
          <w:rFonts w:ascii="Calibri" w:hAnsi="Calibri"/>
          <w:b/>
          <w:bCs/>
          <w:szCs w:val="20"/>
          <w:lang w:val="en-AU"/>
        </w:rPr>
        <w:t xml:space="preserve">Cloverton as a Metropolitan Activity Centre to all three councils and endorse a high </w:t>
      </w:r>
      <w:r w:rsidR="007403F6">
        <w:rPr>
          <w:rFonts w:ascii="Calibri" w:hAnsi="Calibri"/>
          <w:b/>
          <w:bCs/>
          <w:szCs w:val="20"/>
          <w:lang w:val="en-AU"/>
        </w:rPr>
        <w:t>l</w:t>
      </w:r>
      <w:r w:rsidR="7307D01E" w:rsidRPr="007F3E54">
        <w:rPr>
          <w:rFonts w:ascii="Calibri" w:hAnsi="Calibri"/>
          <w:b/>
          <w:bCs/>
          <w:szCs w:val="20"/>
          <w:lang w:val="en-AU"/>
        </w:rPr>
        <w:t>evel vision and principles to underpin the work of the partnership and to seek coordination and assistance form the Victorian Government</w:t>
      </w:r>
      <w:r w:rsidR="18620183" w:rsidRPr="007F3E54">
        <w:rPr>
          <w:rFonts w:ascii="Calibri" w:hAnsi="Calibri"/>
          <w:b/>
          <w:bCs/>
          <w:szCs w:val="20"/>
          <w:lang w:val="en-AU"/>
        </w:rPr>
        <w:t>.</w:t>
      </w:r>
    </w:p>
    <w:p w14:paraId="0E755592" w14:textId="5DD8DA32" w:rsidR="009D3E6C" w:rsidRDefault="002B75D9" w:rsidP="007F3E54">
      <w:pPr>
        <w:numPr>
          <w:ilvl w:val="0"/>
          <w:numId w:val="2"/>
        </w:numPr>
        <w:spacing w:line="276" w:lineRule="auto"/>
        <w:contextualSpacing/>
        <w:rPr>
          <w:rFonts w:ascii="Calibri" w:hAnsi="Calibri"/>
          <w:b/>
          <w:bCs/>
          <w:szCs w:val="20"/>
          <w:lang w:val="en-AU"/>
        </w:rPr>
      </w:pPr>
      <w:r w:rsidRPr="007F3E54">
        <w:rPr>
          <w:rFonts w:ascii="Calibri" w:hAnsi="Calibri"/>
          <w:b/>
          <w:bCs/>
          <w:szCs w:val="20"/>
          <w:lang w:val="en-AU"/>
        </w:rPr>
        <w:t xml:space="preserve">Endorse the terms of reference for the joint </w:t>
      </w:r>
      <w:r w:rsidR="007403F6">
        <w:rPr>
          <w:rFonts w:ascii="Calibri" w:hAnsi="Calibri"/>
          <w:b/>
          <w:bCs/>
          <w:szCs w:val="20"/>
          <w:lang w:val="en-AU"/>
        </w:rPr>
        <w:t>C</w:t>
      </w:r>
      <w:r w:rsidRPr="007F3E54">
        <w:rPr>
          <w:rFonts w:ascii="Calibri" w:hAnsi="Calibri"/>
          <w:b/>
          <w:bCs/>
          <w:szCs w:val="20"/>
          <w:lang w:val="en-AU"/>
        </w:rPr>
        <w:t xml:space="preserve">ouncil </w:t>
      </w:r>
      <w:r w:rsidR="007403F6">
        <w:rPr>
          <w:rFonts w:ascii="Calibri" w:hAnsi="Calibri"/>
          <w:b/>
          <w:bCs/>
          <w:szCs w:val="20"/>
          <w:lang w:val="en-AU"/>
        </w:rPr>
        <w:t>M</w:t>
      </w:r>
      <w:r w:rsidRPr="007F3E54">
        <w:rPr>
          <w:rFonts w:ascii="Calibri" w:hAnsi="Calibri"/>
          <w:b/>
          <w:bCs/>
          <w:szCs w:val="20"/>
          <w:lang w:val="en-AU"/>
        </w:rPr>
        <w:t>eeting</w:t>
      </w:r>
      <w:r w:rsidR="71CD0CEE" w:rsidRPr="007F3E54">
        <w:rPr>
          <w:rFonts w:ascii="Calibri" w:hAnsi="Calibri"/>
          <w:b/>
          <w:bCs/>
          <w:szCs w:val="20"/>
          <w:lang w:val="en-AU"/>
        </w:rPr>
        <w:t xml:space="preserve"> (to be circulated separately)</w:t>
      </w:r>
      <w:r w:rsidR="008342E4">
        <w:rPr>
          <w:rFonts w:ascii="Calibri" w:hAnsi="Calibri"/>
          <w:b/>
          <w:bCs/>
          <w:szCs w:val="20"/>
          <w:lang w:val="en-AU"/>
        </w:rPr>
        <w:t>.</w:t>
      </w:r>
    </w:p>
    <w:p w14:paraId="6E0C02EB" w14:textId="65629246" w:rsidR="7BF43979" w:rsidRDefault="009D3E6C" w:rsidP="009D3E6C">
      <w:pPr>
        <w:rPr>
          <w:rFonts w:ascii="Calibri" w:hAnsi="Calibri"/>
          <w:b/>
          <w:bCs/>
          <w:szCs w:val="20"/>
          <w:lang w:val="en-AU"/>
        </w:rPr>
      </w:pPr>
      <w:r>
        <w:rPr>
          <w:rFonts w:ascii="Calibri" w:hAnsi="Calibri"/>
          <w:b/>
          <w:bCs/>
          <w:szCs w:val="20"/>
          <w:lang w:val="en-AU"/>
        </w:rPr>
        <w:br w:type="page"/>
      </w:r>
    </w:p>
    <w:p w14:paraId="46606AE0" w14:textId="77777777" w:rsidR="406BBD5E" w:rsidRPr="008342E4" w:rsidRDefault="002B75D9" w:rsidP="008342E4">
      <w:pPr>
        <w:numPr>
          <w:ilvl w:val="0"/>
          <w:numId w:val="2"/>
        </w:numPr>
        <w:spacing w:line="276" w:lineRule="auto"/>
        <w:contextualSpacing/>
        <w:rPr>
          <w:rFonts w:ascii="Calibri" w:hAnsi="Calibri"/>
          <w:b/>
          <w:bCs/>
          <w:szCs w:val="20"/>
          <w:lang w:val="en-AU"/>
        </w:rPr>
      </w:pPr>
      <w:r w:rsidRPr="008342E4">
        <w:rPr>
          <w:rFonts w:ascii="Calibri" w:hAnsi="Calibri"/>
          <w:b/>
          <w:bCs/>
          <w:szCs w:val="20"/>
          <w:lang w:val="en-AU"/>
        </w:rPr>
        <w:lastRenderedPageBreak/>
        <w:t xml:space="preserve">Endorse the joint Council </w:t>
      </w:r>
      <w:r w:rsidR="008342E4" w:rsidRPr="008342E4">
        <w:rPr>
          <w:rFonts w:ascii="Calibri" w:hAnsi="Calibri"/>
          <w:b/>
          <w:bCs/>
          <w:szCs w:val="20"/>
          <w:lang w:val="en-AU"/>
        </w:rPr>
        <w:t>M</w:t>
      </w:r>
      <w:r w:rsidRPr="008342E4">
        <w:rPr>
          <w:rFonts w:ascii="Calibri" w:hAnsi="Calibri"/>
          <w:b/>
          <w:bCs/>
          <w:szCs w:val="20"/>
          <w:lang w:val="en-AU"/>
        </w:rPr>
        <w:t>eeting</w:t>
      </w:r>
      <w:r w:rsidR="008342E4">
        <w:rPr>
          <w:rFonts w:ascii="Calibri" w:hAnsi="Calibri"/>
          <w:b/>
          <w:bCs/>
          <w:szCs w:val="20"/>
          <w:lang w:val="en-AU"/>
        </w:rPr>
        <w:t>:</w:t>
      </w:r>
    </w:p>
    <w:p w14:paraId="7BF0ECFC" w14:textId="77777777" w:rsidR="366BBC20" w:rsidRDefault="002B75D9" w:rsidP="007F3E54">
      <w:pPr>
        <w:numPr>
          <w:ilvl w:val="0"/>
          <w:numId w:val="3"/>
        </w:numPr>
        <w:spacing w:line="276" w:lineRule="auto"/>
        <w:ind w:left="1276" w:hanging="567"/>
        <w:contextualSpacing/>
        <w:rPr>
          <w:rFonts w:ascii="Calibri" w:hAnsi="Calibri"/>
          <w:b/>
          <w:bCs/>
          <w:lang w:val="en-AU"/>
        </w:rPr>
      </w:pPr>
      <w:r w:rsidRPr="7307D01E">
        <w:rPr>
          <w:rFonts w:ascii="Calibri" w:hAnsi="Calibri"/>
          <w:b/>
          <w:bCs/>
          <w:lang w:val="en-AU"/>
        </w:rPr>
        <w:t xml:space="preserve">Being held at Whittlesea City Council </w:t>
      </w:r>
      <w:r w:rsidR="008342E4">
        <w:rPr>
          <w:rFonts w:ascii="Calibri" w:hAnsi="Calibri"/>
          <w:b/>
          <w:bCs/>
          <w:lang w:val="en-AU"/>
        </w:rPr>
        <w:t>C</w:t>
      </w:r>
      <w:r w:rsidRPr="7307D01E">
        <w:rPr>
          <w:rFonts w:ascii="Calibri" w:hAnsi="Calibri"/>
          <w:b/>
          <w:bCs/>
          <w:lang w:val="en-AU"/>
        </w:rPr>
        <w:t>hambers;</w:t>
      </w:r>
    </w:p>
    <w:p w14:paraId="64C0890A" w14:textId="77777777" w:rsidR="366BBC20" w:rsidRDefault="002B75D9" w:rsidP="007F3E54">
      <w:pPr>
        <w:numPr>
          <w:ilvl w:val="0"/>
          <w:numId w:val="3"/>
        </w:numPr>
        <w:spacing w:line="276" w:lineRule="auto"/>
        <w:ind w:left="1276" w:hanging="567"/>
        <w:contextualSpacing/>
        <w:rPr>
          <w:rFonts w:ascii="Calibri" w:hAnsi="Calibri"/>
          <w:b/>
          <w:bCs/>
          <w:lang w:val="en-AU"/>
        </w:rPr>
      </w:pPr>
      <w:r w:rsidRPr="7307D01E">
        <w:rPr>
          <w:rFonts w:ascii="Calibri" w:hAnsi="Calibri"/>
          <w:b/>
          <w:bCs/>
          <w:lang w:val="en-AU"/>
        </w:rPr>
        <w:t>Using the governance rules of Whittlesea City Council; and</w:t>
      </w:r>
    </w:p>
    <w:p w14:paraId="49562A76" w14:textId="77777777" w:rsidR="366BBC20" w:rsidRPr="008342E4" w:rsidRDefault="002B75D9" w:rsidP="008342E4">
      <w:pPr>
        <w:numPr>
          <w:ilvl w:val="0"/>
          <w:numId w:val="3"/>
        </w:numPr>
        <w:spacing w:line="276" w:lineRule="auto"/>
        <w:ind w:left="1276" w:hanging="567"/>
        <w:contextualSpacing/>
        <w:rPr>
          <w:rFonts w:ascii="Calibri" w:hAnsi="Calibri"/>
          <w:b/>
          <w:bCs/>
          <w:lang w:val="en-AU"/>
        </w:rPr>
      </w:pPr>
      <w:r w:rsidRPr="008342E4">
        <w:rPr>
          <w:rFonts w:ascii="Calibri" w:hAnsi="Calibri"/>
          <w:b/>
          <w:lang w:val="en-AU"/>
        </w:rPr>
        <w:t>Being chaired by the Mayor of Hume City Council</w:t>
      </w:r>
      <w:r w:rsidR="008342E4">
        <w:rPr>
          <w:rFonts w:ascii="Calibri" w:hAnsi="Calibri"/>
          <w:b/>
          <w:bCs/>
          <w:szCs w:val="20"/>
          <w:lang w:val="en-AU"/>
        </w:rPr>
        <w:t>.</w:t>
      </w:r>
    </w:p>
    <w:p w14:paraId="09A7C4F1" w14:textId="77777777" w:rsidR="2B99EE68" w:rsidRPr="007F3E54" w:rsidRDefault="002B75D9" w:rsidP="007F3E54">
      <w:pPr>
        <w:numPr>
          <w:ilvl w:val="0"/>
          <w:numId w:val="2"/>
        </w:numPr>
        <w:spacing w:line="276" w:lineRule="auto"/>
        <w:contextualSpacing/>
        <w:rPr>
          <w:rFonts w:ascii="Calibri" w:hAnsi="Calibri"/>
          <w:b/>
          <w:bCs/>
          <w:szCs w:val="20"/>
          <w:lang w:val="en-AU"/>
        </w:rPr>
      </w:pPr>
      <w:r w:rsidRPr="007F3E54">
        <w:rPr>
          <w:rFonts w:ascii="Calibri" w:hAnsi="Calibri"/>
          <w:b/>
          <w:bCs/>
          <w:szCs w:val="20"/>
          <w:lang w:val="en-AU"/>
        </w:rPr>
        <w:t xml:space="preserve">Note the </w:t>
      </w:r>
      <w:r w:rsidR="6712A4F4" w:rsidRPr="007F3E54">
        <w:rPr>
          <w:rFonts w:ascii="Calibri" w:hAnsi="Calibri"/>
          <w:b/>
          <w:bCs/>
          <w:szCs w:val="20"/>
          <w:lang w:val="en-AU"/>
        </w:rPr>
        <w:t>three appointed Administrators to Whittlesea City Council will participate in the joint Council</w:t>
      </w:r>
      <w:r w:rsidR="5956FFC9" w:rsidRPr="007F3E54">
        <w:rPr>
          <w:rFonts w:ascii="Calibri" w:hAnsi="Calibri"/>
          <w:b/>
          <w:bCs/>
          <w:szCs w:val="20"/>
          <w:lang w:val="en-AU"/>
        </w:rPr>
        <w:t xml:space="preserve"> </w:t>
      </w:r>
      <w:r w:rsidR="008342E4">
        <w:rPr>
          <w:rFonts w:ascii="Calibri" w:hAnsi="Calibri"/>
          <w:b/>
          <w:bCs/>
          <w:szCs w:val="20"/>
          <w:lang w:val="en-AU"/>
        </w:rPr>
        <w:t>M</w:t>
      </w:r>
      <w:r w:rsidR="5956FFC9" w:rsidRPr="007F3E54">
        <w:rPr>
          <w:rFonts w:ascii="Calibri" w:hAnsi="Calibri"/>
          <w:b/>
          <w:bCs/>
          <w:szCs w:val="20"/>
          <w:lang w:val="en-AU"/>
        </w:rPr>
        <w:t>eeting.</w:t>
      </w:r>
    </w:p>
    <w:p w14:paraId="66177C67" w14:textId="61D3A46B" w:rsidR="009E3D2F" w:rsidRDefault="00E737F6"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Key Information</w:t>
      </w:r>
    </w:p>
    <w:p w14:paraId="2E0C7986" w14:textId="77777777" w:rsidR="003B4E18" w:rsidRDefault="002B75D9" w:rsidP="003B4E18">
      <w:pPr>
        <w:spacing w:line="276" w:lineRule="auto"/>
        <w:rPr>
          <w:rFonts w:ascii="Calibri" w:hAnsi="Calibri"/>
          <w:lang w:val="en-AU"/>
        </w:rPr>
      </w:pPr>
      <w:r>
        <w:rPr>
          <w:rFonts w:ascii="Calibri" w:hAnsi="Calibri"/>
          <w:lang w:val="en-AU"/>
        </w:rPr>
        <w:t>S</w:t>
      </w:r>
      <w:r w:rsidR="7307D01E">
        <w:rPr>
          <w:rFonts w:ascii="Calibri" w:hAnsi="Calibri"/>
          <w:lang w:val="en-AU"/>
        </w:rPr>
        <w:t xml:space="preserve">ection 62 of the </w:t>
      </w:r>
      <w:r w:rsidR="7307D01E" w:rsidRPr="7307D01E">
        <w:rPr>
          <w:rFonts w:ascii="Calibri" w:hAnsi="Calibri"/>
          <w:i/>
          <w:iCs/>
          <w:lang w:val="en-AU"/>
        </w:rPr>
        <w:t>Local Government Act 2020</w:t>
      </w:r>
      <w:r w:rsidR="6BC61CDE" w:rsidRPr="7307D01E">
        <w:rPr>
          <w:rFonts w:ascii="Calibri" w:hAnsi="Calibri"/>
          <w:i/>
          <w:iCs/>
          <w:lang w:val="en-AU"/>
        </w:rPr>
        <w:t xml:space="preserve"> </w:t>
      </w:r>
      <w:r w:rsidR="2FAA66C9" w:rsidRPr="7307D01E">
        <w:rPr>
          <w:rFonts w:ascii="Calibri" w:hAnsi="Calibri"/>
          <w:lang w:val="en-AU"/>
        </w:rPr>
        <w:t>provides</w:t>
      </w:r>
      <w:r w:rsidR="6BC61CDE" w:rsidRPr="7307D01E">
        <w:rPr>
          <w:rFonts w:ascii="Calibri" w:hAnsi="Calibri"/>
          <w:lang w:val="en-AU"/>
        </w:rPr>
        <w:t xml:space="preserve"> for two or more Councils to hold a joint meeting. </w:t>
      </w:r>
    </w:p>
    <w:p w14:paraId="2F9ED80E" w14:textId="77777777" w:rsidR="003B4E18" w:rsidRDefault="003B4E18" w:rsidP="7307D01E">
      <w:pPr>
        <w:spacing w:line="276" w:lineRule="auto"/>
        <w:rPr>
          <w:rFonts w:ascii="Calibri" w:hAnsi="Calibri"/>
          <w:lang w:val="en-AU"/>
        </w:rPr>
      </w:pPr>
    </w:p>
    <w:p w14:paraId="7BD36AC6" w14:textId="77777777" w:rsidR="003B4E18" w:rsidRDefault="002B75D9" w:rsidP="003B4E18">
      <w:pPr>
        <w:spacing w:line="276" w:lineRule="auto"/>
        <w:rPr>
          <w:rFonts w:ascii="Calibri" w:hAnsi="Calibri"/>
          <w:lang w:val="en-AU"/>
        </w:rPr>
      </w:pPr>
      <w:r>
        <w:rPr>
          <w:rFonts w:ascii="Calibri" w:hAnsi="Calibri"/>
          <w:lang w:val="en-AU"/>
        </w:rPr>
        <w:t xml:space="preserve">Pursuant to section 62(3)(b) there must be at least </w:t>
      </w:r>
      <w:r w:rsidR="7307D01E">
        <w:rPr>
          <w:rFonts w:ascii="Calibri" w:hAnsi="Calibri"/>
          <w:lang w:val="en-AU"/>
        </w:rPr>
        <w:t>3 Councillors</w:t>
      </w:r>
      <w:r w:rsidR="5C42BA79">
        <w:rPr>
          <w:rFonts w:ascii="Calibri" w:hAnsi="Calibri"/>
          <w:lang w:val="en-AU"/>
        </w:rPr>
        <w:t>/Administrators from each Councils holding the joint meeting</w:t>
      </w:r>
      <w:r w:rsidR="7307D01E">
        <w:rPr>
          <w:rFonts w:ascii="Calibri" w:hAnsi="Calibri"/>
          <w:lang w:val="en-AU"/>
        </w:rPr>
        <w:t xml:space="preserve"> </w:t>
      </w:r>
      <w:r w:rsidR="777606CB">
        <w:rPr>
          <w:rFonts w:ascii="Calibri" w:hAnsi="Calibri"/>
          <w:lang w:val="en-AU"/>
        </w:rPr>
        <w:t xml:space="preserve">to </w:t>
      </w:r>
      <w:r w:rsidR="7307D01E">
        <w:rPr>
          <w:rFonts w:ascii="Calibri" w:hAnsi="Calibri"/>
          <w:lang w:val="en-AU"/>
        </w:rPr>
        <w:t>p</w:t>
      </w:r>
      <w:r w:rsidR="725A6BB4">
        <w:rPr>
          <w:rFonts w:ascii="Calibri" w:hAnsi="Calibri"/>
          <w:lang w:val="en-AU"/>
        </w:rPr>
        <w:t>articipate in the meeting</w:t>
      </w:r>
      <w:r w:rsidR="7307D01E">
        <w:rPr>
          <w:rFonts w:ascii="Calibri" w:hAnsi="Calibri"/>
          <w:lang w:val="en-AU"/>
        </w:rPr>
        <w:t xml:space="preserve">.  </w:t>
      </w:r>
    </w:p>
    <w:p w14:paraId="78B41806" w14:textId="77777777" w:rsidR="003B4E18" w:rsidRDefault="003B4E18" w:rsidP="7307D01E">
      <w:pPr>
        <w:spacing w:line="276" w:lineRule="auto"/>
        <w:rPr>
          <w:rFonts w:ascii="Calibri" w:hAnsi="Calibri"/>
          <w:lang w:val="en-AU"/>
        </w:rPr>
      </w:pPr>
    </w:p>
    <w:p w14:paraId="300AA62D" w14:textId="77777777" w:rsidR="003B4E18" w:rsidRDefault="002B75D9" w:rsidP="003B4E18">
      <w:pPr>
        <w:spacing w:line="276" w:lineRule="auto"/>
        <w:rPr>
          <w:rFonts w:ascii="Calibri" w:hAnsi="Calibri"/>
          <w:lang w:val="en-AU"/>
        </w:rPr>
      </w:pPr>
      <w:r>
        <w:rPr>
          <w:rFonts w:ascii="Calibri" w:hAnsi="Calibri"/>
          <w:lang w:val="en-AU"/>
        </w:rPr>
        <w:t>Each Council will pass a resolution in advance authorising participation of each Council, nomination of attendees, and the governance processes to be used.</w:t>
      </w:r>
    </w:p>
    <w:p w14:paraId="2395D9E7" w14:textId="0F5780FB" w:rsidR="005F1D86" w:rsidRDefault="00E737F6"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Community Consultation and Engagement</w:t>
      </w:r>
    </w:p>
    <w:p w14:paraId="46D52652" w14:textId="77777777" w:rsidR="004370E8" w:rsidRDefault="002B75D9" w:rsidP="004370E8">
      <w:pPr>
        <w:spacing w:line="276" w:lineRule="auto"/>
        <w:rPr>
          <w:rFonts w:ascii="Calibri" w:hAnsi="Calibri"/>
          <w:lang w:val="en-AU"/>
        </w:rPr>
      </w:pPr>
      <w:r>
        <w:rPr>
          <w:rFonts w:ascii="Calibri" w:hAnsi="Calibri"/>
          <w:lang w:val="en-AU"/>
        </w:rPr>
        <w:t xml:space="preserve">Not </w:t>
      </w:r>
      <w:r w:rsidR="00BD03F3">
        <w:rPr>
          <w:rFonts w:ascii="Calibri" w:hAnsi="Calibri"/>
          <w:lang w:val="en-AU"/>
        </w:rPr>
        <w:t>required.</w:t>
      </w:r>
    </w:p>
    <w:p w14:paraId="7A2BE27D" w14:textId="2AFBC413" w:rsidR="001F31DB" w:rsidRDefault="00E737F6"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Alignment to Community Plan, Policies or Strategies</w:t>
      </w:r>
    </w:p>
    <w:p w14:paraId="009CD94A" w14:textId="77777777" w:rsidR="000C0B05" w:rsidRDefault="002B75D9" w:rsidP="000C0B05">
      <w:pPr>
        <w:spacing w:line="276" w:lineRule="auto"/>
        <w:rPr>
          <w:rFonts w:ascii="Calibri" w:hAnsi="Calibri"/>
          <w:lang w:val="en-AU"/>
        </w:rPr>
      </w:pPr>
      <w:r>
        <w:rPr>
          <w:rFonts w:ascii="Calibri" w:hAnsi="Calibri"/>
          <w:lang w:val="en-AU"/>
        </w:rPr>
        <w:t>Alignment to Whittlesea 2040 and Community Plan 2021-2025:</w:t>
      </w:r>
    </w:p>
    <w:p w14:paraId="1B2017CF" w14:textId="77777777" w:rsidR="007A4480" w:rsidRDefault="007A4480" w:rsidP="000C0B05">
      <w:pPr>
        <w:spacing w:line="276" w:lineRule="auto"/>
        <w:rPr>
          <w:rFonts w:ascii="Calibri" w:eastAsia="Calibri" w:hAnsi="Calibri" w:cs="Calibri"/>
          <w:b/>
          <w:bCs/>
          <w:color w:val="000000"/>
          <w:lang w:val="en-AU"/>
        </w:rPr>
      </w:pPr>
    </w:p>
    <w:p w14:paraId="458A3FEB" w14:textId="137C1AE2" w:rsidR="00C556F8" w:rsidRDefault="002B75D9" w:rsidP="000C0B05">
      <w:pPr>
        <w:spacing w:line="276" w:lineRule="auto"/>
        <w:rPr>
          <w:rFonts w:ascii="Calibri" w:eastAsia="Calibri" w:hAnsi="Calibri" w:cs="Calibri"/>
          <w:b/>
          <w:bCs/>
          <w:color w:val="000000"/>
          <w:lang w:val="en-AU"/>
        </w:rPr>
      </w:pPr>
      <w:r>
        <w:rPr>
          <w:rFonts w:ascii="Calibri" w:eastAsia="Calibri" w:hAnsi="Calibri" w:cs="Calibri"/>
          <w:b/>
          <w:bCs/>
          <w:color w:val="000000"/>
          <w:lang w:val="en-AU"/>
        </w:rPr>
        <w:t>High Performing Organisation  </w:t>
      </w:r>
    </w:p>
    <w:p w14:paraId="274A72CA" w14:textId="63C2EEBD" w:rsidR="003729AB" w:rsidRDefault="002B75D9" w:rsidP="000C0B05">
      <w:pPr>
        <w:spacing w:line="276" w:lineRule="auto"/>
        <w:rPr>
          <w:rFonts w:ascii="Calibri" w:hAnsi="Calibri"/>
          <w:lang w:val="en-AU"/>
        </w:rPr>
      </w:pP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6E22751A" w14:textId="179DCACC" w:rsidR="0077737F" w:rsidRDefault="00E737F6"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Considerations</w:t>
      </w:r>
    </w:p>
    <w:p w14:paraId="3AF3541A" w14:textId="77777777" w:rsidR="0077737F" w:rsidRDefault="002B75D9" w:rsidP="00EE3AE1">
      <w:pPr>
        <w:spacing w:line="276" w:lineRule="auto"/>
        <w:rPr>
          <w:rFonts w:ascii="Calibri" w:hAnsi="Calibri"/>
          <w:b/>
          <w:bCs/>
          <w:lang w:val="en-AU"/>
        </w:rPr>
      </w:pPr>
      <w:r w:rsidRPr="00FF5710">
        <w:rPr>
          <w:rFonts w:ascii="Calibri" w:hAnsi="Calibri"/>
          <w:b/>
          <w:bCs/>
          <w:lang w:val="en-AU"/>
        </w:rPr>
        <w:t>Environmental</w:t>
      </w:r>
    </w:p>
    <w:p w14:paraId="23EE5006" w14:textId="77777777" w:rsidR="007657D2" w:rsidRDefault="002B75D9" w:rsidP="00EE3AE1">
      <w:pPr>
        <w:spacing w:line="276" w:lineRule="auto"/>
        <w:rPr>
          <w:rFonts w:ascii="Calibri" w:hAnsi="Calibri"/>
          <w:lang w:val="en-AU"/>
        </w:rPr>
      </w:pPr>
      <w:bookmarkStart w:id="30" w:name="_Hlk130995416"/>
      <w:r>
        <w:rPr>
          <w:rFonts w:ascii="Calibri" w:hAnsi="Calibri"/>
          <w:lang w:val="en-AU"/>
        </w:rPr>
        <w:t xml:space="preserve">No </w:t>
      </w:r>
      <w:r w:rsidR="00003782">
        <w:rPr>
          <w:rFonts w:ascii="Calibri" w:hAnsi="Calibri"/>
          <w:lang w:val="en-AU"/>
        </w:rPr>
        <w:t>i</w:t>
      </w:r>
      <w:r>
        <w:rPr>
          <w:rFonts w:ascii="Calibri" w:hAnsi="Calibri"/>
          <w:lang w:val="en-AU"/>
        </w:rPr>
        <w:t>mplications</w:t>
      </w:r>
    </w:p>
    <w:bookmarkEnd w:id="30"/>
    <w:p w14:paraId="0880C336" w14:textId="77777777" w:rsidR="00EE3AE1" w:rsidRPr="00BC5C3E" w:rsidRDefault="00EE3AE1" w:rsidP="00EE3AE1">
      <w:pPr>
        <w:spacing w:line="276" w:lineRule="auto"/>
        <w:rPr>
          <w:rFonts w:ascii="Calibri" w:hAnsi="Calibri"/>
          <w:lang w:val="en-AU"/>
        </w:rPr>
      </w:pPr>
    </w:p>
    <w:p w14:paraId="4ECD979A" w14:textId="77777777" w:rsidR="003330CB" w:rsidRDefault="002B75D9" w:rsidP="00EE3AE1">
      <w:pPr>
        <w:spacing w:line="276" w:lineRule="auto"/>
        <w:rPr>
          <w:rFonts w:ascii="Calibri" w:hAnsi="Calibri"/>
          <w:b/>
          <w:bCs/>
          <w:lang w:val="en-AU"/>
        </w:rPr>
      </w:pPr>
      <w:r>
        <w:rPr>
          <w:rFonts w:ascii="Calibri" w:hAnsi="Calibri"/>
          <w:b/>
          <w:bCs/>
          <w:lang w:val="en-AU"/>
        </w:rPr>
        <w:t>Social, Cultural and Health</w:t>
      </w:r>
    </w:p>
    <w:p w14:paraId="403DD67F" w14:textId="77777777" w:rsidR="00C57F96" w:rsidRDefault="002B75D9" w:rsidP="00EE3AE1">
      <w:pPr>
        <w:spacing w:line="276" w:lineRule="auto"/>
        <w:rPr>
          <w:rFonts w:ascii="Calibri" w:hAnsi="Calibri"/>
          <w:lang w:val="en-AU"/>
        </w:rPr>
      </w:pPr>
      <w:r>
        <w:rPr>
          <w:rFonts w:ascii="Calibri" w:hAnsi="Calibri"/>
          <w:lang w:val="en-AU"/>
        </w:rPr>
        <w:t xml:space="preserve">No </w:t>
      </w:r>
      <w:r w:rsidR="00003782">
        <w:rPr>
          <w:rFonts w:ascii="Calibri" w:hAnsi="Calibri"/>
          <w:lang w:val="en-AU"/>
        </w:rPr>
        <w:t>i</w:t>
      </w:r>
      <w:r>
        <w:rPr>
          <w:rFonts w:ascii="Calibri" w:hAnsi="Calibri"/>
          <w:lang w:val="en-AU"/>
        </w:rPr>
        <w:t>mplications</w:t>
      </w:r>
    </w:p>
    <w:p w14:paraId="1F5AA107" w14:textId="77777777" w:rsidR="00EE3AE1" w:rsidRPr="00BC5C3E" w:rsidRDefault="00EE3AE1" w:rsidP="00EE3AE1">
      <w:pPr>
        <w:spacing w:line="276" w:lineRule="auto"/>
        <w:rPr>
          <w:rFonts w:ascii="Calibri" w:hAnsi="Calibri"/>
          <w:lang w:val="en-AU"/>
        </w:rPr>
      </w:pPr>
    </w:p>
    <w:p w14:paraId="72E049AE" w14:textId="77777777" w:rsidR="00C57F96" w:rsidRDefault="002B75D9" w:rsidP="00EE3AE1">
      <w:pPr>
        <w:spacing w:line="276" w:lineRule="auto"/>
        <w:rPr>
          <w:rFonts w:ascii="Calibri" w:hAnsi="Calibri"/>
          <w:b/>
          <w:bCs/>
          <w:lang w:val="en-AU"/>
        </w:rPr>
      </w:pPr>
      <w:r>
        <w:rPr>
          <w:rFonts w:ascii="Calibri" w:hAnsi="Calibri"/>
          <w:b/>
          <w:bCs/>
          <w:lang w:val="en-AU"/>
        </w:rPr>
        <w:t>Economic</w:t>
      </w:r>
    </w:p>
    <w:p w14:paraId="217784A2" w14:textId="77777777" w:rsidR="00C57F96" w:rsidRDefault="002B75D9" w:rsidP="00EE3AE1">
      <w:pPr>
        <w:spacing w:line="276" w:lineRule="auto"/>
        <w:rPr>
          <w:rFonts w:ascii="Calibri" w:hAnsi="Calibri"/>
          <w:lang w:val="en-AU"/>
        </w:rPr>
      </w:pPr>
      <w:r>
        <w:rPr>
          <w:rFonts w:ascii="Calibri" w:hAnsi="Calibri"/>
          <w:lang w:val="en-AU"/>
        </w:rPr>
        <w:t xml:space="preserve">No </w:t>
      </w:r>
      <w:r w:rsidR="00003782">
        <w:rPr>
          <w:rFonts w:ascii="Calibri" w:hAnsi="Calibri"/>
          <w:lang w:val="en-AU"/>
        </w:rPr>
        <w:t>i</w:t>
      </w:r>
      <w:r>
        <w:rPr>
          <w:rFonts w:ascii="Calibri" w:hAnsi="Calibri"/>
          <w:lang w:val="en-AU"/>
        </w:rPr>
        <w:t>mplications</w:t>
      </w:r>
    </w:p>
    <w:p w14:paraId="01280E67" w14:textId="77777777" w:rsidR="00EE3AE1" w:rsidRPr="00BC5C3E" w:rsidRDefault="00EE3AE1" w:rsidP="00EE3AE1">
      <w:pPr>
        <w:spacing w:line="276" w:lineRule="auto"/>
        <w:rPr>
          <w:rFonts w:ascii="Calibri" w:hAnsi="Calibri"/>
          <w:lang w:val="en-AU"/>
        </w:rPr>
      </w:pPr>
    </w:p>
    <w:p w14:paraId="78BD26D5" w14:textId="77777777" w:rsidR="00C57F96" w:rsidRDefault="002B75D9" w:rsidP="00EE3AE1">
      <w:pPr>
        <w:spacing w:line="276" w:lineRule="auto"/>
        <w:rPr>
          <w:rFonts w:ascii="Calibri" w:hAnsi="Calibri"/>
          <w:b/>
          <w:bCs/>
          <w:lang w:val="en-AU"/>
        </w:rPr>
      </w:pPr>
      <w:r>
        <w:rPr>
          <w:rFonts w:ascii="Calibri" w:hAnsi="Calibri"/>
          <w:b/>
          <w:bCs/>
          <w:lang w:val="en-AU"/>
        </w:rPr>
        <w:t>Financial Implications</w:t>
      </w:r>
    </w:p>
    <w:p w14:paraId="0B87BA09" w14:textId="77777777" w:rsidR="002E733F" w:rsidRDefault="002B75D9" w:rsidP="00EE3AE1">
      <w:pPr>
        <w:spacing w:line="276" w:lineRule="auto"/>
        <w:rPr>
          <w:rFonts w:ascii="Calibri" w:hAnsi="Calibri"/>
          <w:lang w:val="en-AU"/>
        </w:rPr>
      </w:pPr>
      <w:r>
        <w:rPr>
          <w:rFonts w:ascii="Calibri" w:hAnsi="Calibri"/>
          <w:lang w:val="en-AU"/>
        </w:rPr>
        <w:t>No financial implications.</w:t>
      </w:r>
    </w:p>
    <w:p w14:paraId="70F8A5A3" w14:textId="77777777" w:rsidR="002E733F" w:rsidRDefault="002B75D9">
      <w:pPr>
        <w:rPr>
          <w:rFonts w:ascii="Calibri" w:hAnsi="Calibri"/>
          <w:lang w:val="en-AU"/>
        </w:rPr>
      </w:pPr>
      <w:r>
        <w:rPr>
          <w:rFonts w:ascii="Calibri" w:hAnsi="Calibri"/>
          <w:lang w:val="en-AU"/>
        </w:rPr>
        <w:br w:type="page"/>
      </w:r>
    </w:p>
    <w:p w14:paraId="0DF74B2A" w14:textId="1B79A8F0" w:rsidR="00C57F96" w:rsidRDefault="00E737F6"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 xml:space="preserve"> </w:t>
      </w:r>
      <w:r w:rsidR="002B75D9">
        <w:rPr>
          <w:rFonts w:ascii="Calibri" w:hAnsi="Calibri"/>
          <w:b/>
          <w:color w:val="FFFFFF" w:themeColor="background1"/>
          <w:lang w:val="en-AU"/>
        </w:rPr>
        <w:t>Link to Strategic Risk</w:t>
      </w:r>
    </w:p>
    <w:p w14:paraId="630B41ED" w14:textId="77777777" w:rsidR="00684713" w:rsidRDefault="002B75D9" w:rsidP="00BC5C3E">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Service Delivery - Inability to plan for and provide critical community services and infrastructure impacting on community wellbeing </w:t>
      </w:r>
    </w:p>
    <w:p w14:paraId="41ED1FBA" w14:textId="77777777" w:rsidR="005C0152" w:rsidRDefault="005C0152" w:rsidP="00BC5C3E">
      <w:pPr>
        <w:spacing w:line="276" w:lineRule="auto"/>
        <w:rPr>
          <w:rFonts w:ascii="Calibri" w:hAnsi="Calibri"/>
          <w:lang w:val="en-AU"/>
        </w:rPr>
      </w:pPr>
    </w:p>
    <w:p w14:paraId="40E6FB5C" w14:textId="77777777" w:rsidR="002A641C" w:rsidRDefault="002B75D9" w:rsidP="00BC5C3E">
      <w:pPr>
        <w:spacing w:line="276" w:lineRule="auto"/>
        <w:rPr>
          <w:rFonts w:ascii="Calibri" w:hAnsi="Calibri"/>
          <w:lang w:val="en-AU"/>
        </w:rPr>
      </w:pPr>
      <w:r>
        <w:rPr>
          <w:rFonts w:ascii="Calibri" w:hAnsi="Calibri"/>
          <w:lang w:val="en-AU"/>
        </w:rPr>
        <w:t xml:space="preserve">By all three Councils coming together it will enable </w:t>
      </w:r>
      <w:r w:rsidR="00B62E83">
        <w:rPr>
          <w:rFonts w:ascii="Calibri" w:hAnsi="Calibri"/>
          <w:lang w:val="en-AU"/>
        </w:rPr>
        <w:t xml:space="preserve">the adopting of a vision for Cloverton </w:t>
      </w:r>
      <w:r w:rsidR="003C3470">
        <w:rPr>
          <w:rFonts w:ascii="Calibri" w:hAnsi="Calibri"/>
          <w:lang w:val="en-AU"/>
        </w:rPr>
        <w:t>as the new capital of the north.</w:t>
      </w:r>
    </w:p>
    <w:p w14:paraId="7845DBA0" w14:textId="2552B4D7" w:rsidR="002C4FFB" w:rsidRDefault="00E737F6"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Implementation Strategy</w:t>
      </w:r>
    </w:p>
    <w:p w14:paraId="2B0775D9" w14:textId="34869D7B" w:rsidR="002C4FFB" w:rsidRDefault="002B75D9" w:rsidP="00BC5C3E">
      <w:pPr>
        <w:spacing w:line="276" w:lineRule="auto"/>
        <w:rPr>
          <w:rFonts w:ascii="Calibri" w:hAnsi="Calibri"/>
          <w:b/>
          <w:bCs/>
          <w:lang w:val="en-AU"/>
        </w:rPr>
      </w:pPr>
      <w:r>
        <w:rPr>
          <w:rFonts w:ascii="Calibri" w:hAnsi="Calibri"/>
          <w:b/>
          <w:bCs/>
          <w:lang w:val="en-AU"/>
        </w:rPr>
        <w:t>Communication</w:t>
      </w:r>
    </w:p>
    <w:p w14:paraId="2B543E91" w14:textId="77777777" w:rsidR="00C556F8" w:rsidRDefault="00C556F8" w:rsidP="00BC5C3E">
      <w:pPr>
        <w:spacing w:line="276" w:lineRule="auto"/>
        <w:rPr>
          <w:rFonts w:ascii="Calibri" w:hAnsi="Calibri"/>
          <w:b/>
          <w:bCs/>
          <w:lang w:val="en-AU"/>
        </w:rPr>
      </w:pPr>
    </w:p>
    <w:p w14:paraId="5840CEE3" w14:textId="77777777" w:rsidR="00BC5C3E" w:rsidRPr="00BC5C3E" w:rsidRDefault="002B75D9" w:rsidP="00224DB9">
      <w:pPr>
        <w:spacing w:line="276" w:lineRule="auto"/>
        <w:rPr>
          <w:rFonts w:ascii="Calibri" w:hAnsi="Calibri"/>
          <w:b/>
          <w:bCs/>
          <w:lang w:val="en-AU"/>
        </w:rPr>
      </w:pPr>
      <w:r>
        <w:rPr>
          <w:rFonts w:ascii="Calibri" w:eastAsia="Calibri" w:hAnsi="Calibri"/>
          <w:lang w:val="en-AU"/>
        </w:rPr>
        <w:t>Notice</w:t>
      </w:r>
      <w:r w:rsidR="0008638E">
        <w:rPr>
          <w:rFonts w:ascii="Calibri" w:eastAsia="Calibri" w:hAnsi="Calibri"/>
          <w:lang w:val="en-AU"/>
        </w:rPr>
        <w:t>s</w:t>
      </w:r>
      <w:r>
        <w:rPr>
          <w:rFonts w:ascii="Calibri" w:eastAsia="Calibri" w:hAnsi="Calibri"/>
          <w:lang w:val="en-AU"/>
        </w:rPr>
        <w:t xml:space="preserve"> will be placed on Council’s website to inform the community of the joint meeting</w:t>
      </w:r>
      <w:r w:rsidR="0008638E">
        <w:rPr>
          <w:rFonts w:ascii="Calibri" w:eastAsia="Calibri" w:hAnsi="Calibri"/>
          <w:lang w:val="en-AU"/>
        </w:rPr>
        <w:t xml:space="preserve"> </w:t>
      </w:r>
      <w:r>
        <w:rPr>
          <w:rFonts w:ascii="Calibri" w:eastAsia="Calibri" w:hAnsi="Calibri"/>
          <w:lang w:val="en-AU"/>
        </w:rPr>
        <w:t>with Hume and Mitchell Councils</w:t>
      </w:r>
      <w:r w:rsidR="0008638E">
        <w:rPr>
          <w:rFonts w:ascii="Calibri" w:eastAsia="Calibri" w:hAnsi="Calibri"/>
          <w:lang w:val="en-AU"/>
        </w:rPr>
        <w:t>, including date, time and location</w:t>
      </w:r>
      <w:r w:rsidR="00684712">
        <w:rPr>
          <w:rFonts w:ascii="Calibri" w:eastAsia="Calibri" w:hAnsi="Calibri"/>
          <w:lang w:val="en-AU"/>
        </w:rPr>
        <w:t xml:space="preserve">.  It is also intended that the </w:t>
      </w:r>
      <w:r w:rsidR="007767F4">
        <w:rPr>
          <w:rFonts w:ascii="Calibri" w:eastAsia="Calibri" w:hAnsi="Calibri"/>
          <w:lang w:val="en-AU"/>
        </w:rPr>
        <w:t>meeting will be livestreamed.</w:t>
      </w:r>
    </w:p>
    <w:p w14:paraId="494DB820" w14:textId="72CED418" w:rsidR="00CF0751" w:rsidRDefault="00DA5A2C"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Declaration of Conflict of Interest</w:t>
      </w:r>
    </w:p>
    <w:p w14:paraId="459D7F6A" w14:textId="77777777" w:rsidR="007767F4" w:rsidRDefault="002B75D9" w:rsidP="00420D0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462DCC8A" w14:textId="77777777" w:rsidR="007767F4" w:rsidRDefault="007767F4" w:rsidP="00420D00">
      <w:pPr>
        <w:spacing w:line="276" w:lineRule="auto"/>
        <w:rPr>
          <w:rFonts w:ascii="Calibri" w:eastAsia="Calibri" w:hAnsi="Calibri" w:cs="Calibri"/>
          <w:color w:val="000000"/>
          <w:lang w:val="en-AU"/>
        </w:rPr>
      </w:pPr>
    </w:p>
    <w:p w14:paraId="660CAB76" w14:textId="77777777" w:rsidR="00420D00" w:rsidRDefault="002B75D9"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0F1ACC33" w14:textId="4E7A552E" w:rsidR="00C43EA5" w:rsidRDefault="00E737F6"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Conclusion</w:t>
      </w:r>
    </w:p>
    <w:p w14:paraId="12187D72" w14:textId="77777777" w:rsidR="007D1CC8" w:rsidRDefault="002B75D9" w:rsidP="007D1CC8">
      <w:pPr>
        <w:spacing w:line="276" w:lineRule="auto"/>
        <w:rPr>
          <w:rFonts w:ascii="Calibri" w:hAnsi="Calibri"/>
          <w:lang w:val="en-AU"/>
        </w:rPr>
      </w:pPr>
      <w:r>
        <w:rPr>
          <w:rFonts w:ascii="Calibri" w:hAnsi="Calibri"/>
          <w:lang w:val="en-AU"/>
        </w:rPr>
        <w:t>The</w:t>
      </w:r>
      <w:r w:rsidR="00C85ED6">
        <w:rPr>
          <w:rFonts w:ascii="Calibri" w:hAnsi="Calibri"/>
          <w:lang w:val="en-AU"/>
        </w:rPr>
        <w:t xml:space="preserve"> proposed</w:t>
      </w:r>
      <w:r>
        <w:rPr>
          <w:rFonts w:ascii="Calibri" w:hAnsi="Calibri"/>
          <w:lang w:val="en-AU"/>
        </w:rPr>
        <w:t xml:space="preserve"> joint meeting </w:t>
      </w:r>
      <w:r w:rsidR="003D6B37">
        <w:rPr>
          <w:rFonts w:ascii="Calibri" w:hAnsi="Calibri"/>
          <w:lang w:val="en-AU"/>
        </w:rPr>
        <w:t xml:space="preserve">will enable </w:t>
      </w:r>
      <w:r w:rsidR="008413A5">
        <w:rPr>
          <w:rFonts w:ascii="Calibri" w:hAnsi="Calibri"/>
          <w:lang w:val="en-AU"/>
        </w:rPr>
        <w:t>Hume, Mitchell and Whittlesea</w:t>
      </w:r>
      <w:r w:rsidR="003D6B37">
        <w:rPr>
          <w:rFonts w:ascii="Calibri" w:hAnsi="Calibri"/>
          <w:lang w:val="en-AU"/>
        </w:rPr>
        <w:t xml:space="preserve"> Councils </w:t>
      </w:r>
      <w:r w:rsidR="01EFAFC1">
        <w:rPr>
          <w:rFonts w:ascii="Calibri" w:hAnsi="Calibri"/>
          <w:lang w:val="en-AU"/>
        </w:rPr>
        <w:t xml:space="preserve">to adopt a </w:t>
      </w:r>
      <w:r w:rsidR="00E436C6">
        <w:rPr>
          <w:rFonts w:ascii="Calibri" w:hAnsi="Calibri"/>
          <w:lang w:val="en-AU"/>
        </w:rPr>
        <w:t>regional partnership</w:t>
      </w:r>
      <w:r w:rsidR="00224DB9">
        <w:rPr>
          <w:rFonts w:ascii="Calibri" w:hAnsi="Calibri"/>
          <w:lang w:val="en-AU"/>
        </w:rPr>
        <w:t xml:space="preserve"> for</w:t>
      </w:r>
      <w:r w:rsidR="00E436C6">
        <w:rPr>
          <w:rFonts w:ascii="Calibri" w:hAnsi="Calibri"/>
          <w:lang w:val="en-AU"/>
        </w:rPr>
        <w:t xml:space="preserve"> the </w:t>
      </w:r>
      <w:r w:rsidR="00224DB9">
        <w:rPr>
          <w:rFonts w:ascii="Calibri" w:hAnsi="Calibri"/>
          <w:lang w:val="en-AU"/>
        </w:rPr>
        <w:t xml:space="preserve">Cloverton </w:t>
      </w:r>
      <w:r w:rsidR="00E436C6">
        <w:rPr>
          <w:rFonts w:ascii="Calibri" w:hAnsi="Calibri"/>
          <w:lang w:val="en-AU"/>
        </w:rPr>
        <w:t>Metropolitan Activity</w:t>
      </w:r>
      <w:r w:rsidR="00312A3C">
        <w:rPr>
          <w:rFonts w:ascii="Calibri" w:hAnsi="Calibri"/>
          <w:lang w:val="en-AU"/>
        </w:rPr>
        <w:t xml:space="preserve"> Centre </w:t>
      </w:r>
      <w:r w:rsidR="00684712">
        <w:rPr>
          <w:rFonts w:ascii="Calibri" w:hAnsi="Calibri"/>
          <w:lang w:val="en-AU"/>
        </w:rPr>
        <w:t>and make</w:t>
      </w:r>
      <w:r w:rsidR="666D88A1">
        <w:rPr>
          <w:rFonts w:ascii="Calibri" w:hAnsi="Calibri"/>
          <w:lang w:val="en-AU"/>
        </w:rPr>
        <w:t xml:space="preserve"> joint</w:t>
      </w:r>
      <w:r w:rsidR="00684712">
        <w:rPr>
          <w:rFonts w:ascii="Calibri" w:hAnsi="Calibri"/>
          <w:lang w:val="en-AU"/>
        </w:rPr>
        <w:t xml:space="preserve"> recommendation</w:t>
      </w:r>
      <w:r w:rsidR="00224DB9">
        <w:rPr>
          <w:rFonts w:ascii="Calibri" w:hAnsi="Calibri"/>
          <w:lang w:val="en-AU"/>
        </w:rPr>
        <w:t>s</w:t>
      </w:r>
      <w:r w:rsidR="008413A5">
        <w:rPr>
          <w:rFonts w:ascii="Calibri" w:hAnsi="Calibri"/>
          <w:lang w:val="en-AU"/>
        </w:rPr>
        <w:t xml:space="preserve"> to the Premier and key Ministers</w:t>
      </w:r>
      <w:r w:rsidR="00312A3C">
        <w:rPr>
          <w:rFonts w:ascii="Calibri" w:hAnsi="Calibri"/>
          <w:lang w:val="en-AU"/>
        </w:rPr>
        <w:t xml:space="preserve"> as Cloverton</w:t>
      </w:r>
      <w:r w:rsidR="008413A5">
        <w:rPr>
          <w:rFonts w:ascii="Calibri" w:hAnsi="Calibri"/>
          <w:lang w:val="en-AU"/>
        </w:rPr>
        <w:t xml:space="preserve"> boarders all three municipalities.</w:t>
      </w:r>
    </w:p>
    <w:p w14:paraId="71137CE1" w14:textId="77777777"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1" w:name="_Toc142574746"/>
      <w:r>
        <w:rPr>
          <w:rFonts w:ascii="Calibri" w:eastAsia="Calibri" w:hAnsi="Calibri" w:cs="Calibri"/>
          <w:color w:val="000000"/>
        </w:rPr>
        <w:instrText>5.2</w:instrText>
      </w:r>
      <w:r>
        <w:rPr>
          <w:rFonts w:ascii="Calibri" w:eastAsia="Calibri" w:hAnsi="Calibri" w:cs="Calibri"/>
          <w:color w:val="000000"/>
        </w:rPr>
        <w:tab/>
        <w:instrText>Liveable Neighborhoods</w:instrText>
      </w:r>
      <w:bookmarkEnd w:id="31"/>
      <w:r>
        <w:rPr>
          <w:rFonts w:ascii="Calibri" w:eastAsia="Calibri" w:hAnsi="Calibri" w:cs="Calibri"/>
          <w:color w:val="000000"/>
        </w:rPr>
        <w:instrText>" \f \l 2</w:instrText>
      </w:r>
      <w:r>
        <w:rPr>
          <w:rFonts w:ascii="Calibri" w:eastAsia="Calibri" w:hAnsi="Calibri" w:cs="Calibri"/>
          <w:color w:val="000000"/>
        </w:rPr>
        <w:fldChar w:fldCharType="end"/>
      </w:r>
      <w:bookmarkStart w:id="32" w:name="5.2__Liveable_Neighborhoods"/>
      <w:r>
        <w:rPr>
          <w:rFonts w:ascii="Calibri" w:eastAsia="Calibri" w:hAnsi="Calibri" w:cs="Calibri"/>
          <w:b/>
          <w:color w:val="000000"/>
        </w:rPr>
        <w:t>5.2</w:t>
      </w:r>
      <w:r>
        <w:rPr>
          <w:rFonts w:ascii="Calibri" w:eastAsia="Calibri" w:hAnsi="Calibri" w:cs="Calibri"/>
          <w:b/>
          <w:color w:val="000000"/>
        </w:rPr>
        <w:tab/>
        <w:t>Liveable Neighborhoods</w:t>
      </w:r>
    </w:p>
    <w:bookmarkEnd w:id="32"/>
    <w:p w14:paraId="18C16B29" w14:textId="77777777" w:rsidR="00B055E3" w:rsidRPr="00163BE0" w:rsidRDefault="00B055E3" w:rsidP="00B055E3">
      <w:pPr>
        <w:rPr>
          <w:rFonts w:ascii="Calibri" w:hAnsi="Calibri"/>
          <w:lang w:val="en-AU"/>
        </w:rPr>
      </w:pPr>
    </w:p>
    <w:p w14:paraId="4F38C3E2" w14:textId="77777777" w:rsidR="00A77B3E" w:rsidRDefault="002B75D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3" w:name="_Toc142574747"/>
      <w:r>
        <w:rPr>
          <w:rFonts w:ascii="Calibri" w:eastAsia="Calibri" w:hAnsi="Calibri" w:cs="Calibri"/>
          <w:color w:val="000000"/>
        </w:rPr>
        <w:instrText>5.2.1</w:instrText>
      </w:r>
      <w:r>
        <w:rPr>
          <w:rFonts w:ascii="Calibri" w:eastAsia="Calibri" w:hAnsi="Calibri" w:cs="Calibri"/>
          <w:color w:val="000000"/>
        </w:rPr>
        <w:tab/>
        <w:instrText>Quarry Hills Parkland Future Directions Plan</w:instrText>
      </w:r>
      <w:bookmarkEnd w:id="33"/>
      <w:r>
        <w:rPr>
          <w:rFonts w:ascii="Calibri" w:eastAsia="Calibri" w:hAnsi="Calibri" w:cs="Calibri"/>
          <w:color w:val="000000"/>
        </w:rPr>
        <w:instrText>" \f \l 3</w:instrText>
      </w:r>
      <w:r>
        <w:rPr>
          <w:rFonts w:ascii="Calibri" w:eastAsia="Calibri" w:hAnsi="Calibri" w:cs="Calibri"/>
          <w:color w:val="000000"/>
        </w:rPr>
        <w:fldChar w:fldCharType="end"/>
      </w:r>
      <w:bookmarkStart w:id="34" w:name="5.2.1__Quarry_Hills_Parkland_Future_Dir"/>
      <w:r>
        <w:rPr>
          <w:rFonts w:ascii="Calibri" w:eastAsia="Calibri" w:hAnsi="Calibri" w:cs="Calibri"/>
          <w:color w:val="FFFFFF"/>
          <w:sz w:val="4"/>
        </w:rPr>
        <w:t>5.2.1</w:t>
      </w:r>
      <w:r>
        <w:rPr>
          <w:rFonts w:ascii="Calibri" w:eastAsia="Calibri" w:hAnsi="Calibri" w:cs="Calibri"/>
          <w:color w:val="FFFFFF"/>
          <w:sz w:val="4"/>
        </w:rPr>
        <w:tab/>
        <w:t>Quarry Hills Parkland Future Directions Plan</w:t>
      </w:r>
    </w:p>
    <w:bookmarkEnd w:id="34"/>
    <w:p w14:paraId="4FBF9396" w14:textId="77777777" w:rsidR="07E08AAC" w:rsidRDefault="002B75D9" w:rsidP="00A72DDD">
      <w:pPr>
        <w:spacing w:before="120" w:after="120" w:line="276" w:lineRule="auto"/>
        <w:rPr>
          <w:rFonts w:ascii="Calibri" w:eastAsia="Calibri" w:hAnsi="Calibri" w:cs="Calibri"/>
          <w:color w:val="003266"/>
          <w:sz w:val="28"/>
          <w:szCs w:val="28"/>
          <w:lang w:val="en-AU"/>
        </w:rPr>
      </w:pPr>
      <w:r w:rsidRPr="049C3802">
        <w:rPr>
          <w:rFonts w:ascii="Calibri" w:eastAsia="Calibri" w:hAnsi="Calibri" w:cs="Calibri"/>
          <w:b/>
          <w:bCs/>
          <w:color w:val="003266"/>
          <w:sz w:val="28"/>
          <w:szCs w:val="28"/>
          <w:lang w:val="en-AU"/>
        </w:rPr>
        <w:t>5.2.1 Quarry Hills Parkland Future Directions Plan</w:t>
      </w:r>
    </w:p>
    <w:p w14:paraId="038DBD35" w14:textId="77777777" w:rsidR="07E08AAC" w:rsidRDefault="002B75D9" w:rsidP="00A72DDD">
      <w:pPr>
        <w:spacing w:before="120" w:after="120" w:line="276" w:lineRule="auto"/>
        <w:rPr>
          <w:rFonts w:ascii="Calibri" w:eastAsia="Calibri" w:hAnsi="Calibri" w:cs="Calibri"/>
          <w:color w:val="000000" w:themeColor="text1"/>
          <w:lang w:val="en-AU"/>
        </w:rPr>
      </w:pPr>
      <w:r w:rsidRPr="049C3802">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6FA05A51" w14:textId="75C82452" w:rsidR="07E08AAC" w:rsidRPr="00A72DDD" w:rsidRDefault="002B75D9" w:rsidP="00A72DDD">
      <w:pPr>
        <w:spacing w:before="120" w:after="120" w:line="276" w:lineRule="auto"/>
        <w:rPr>
          <w:rFonts w:ascii="Calibri" w:eastAsia="Calibri" w:hAnsi="Calibri" w:cs="Calibri"/>
          <w:color w:val="000000" w:themeColor="text1"/>
          <w:lang w:val="en-AU"/>
        </w:rPr>
      </w:pPr>
      <w:r w:rsidRPr="049C3802">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A72DDD">
        <w:rPr>
          <w:rFonts w:ascii="Calibri" w:eastAsia="Calibri" w:hAnsi="Calibri" w:cs="Calibri"/>
          <w:color w:val="000000" w:themeColor="text1"/>
          <w:lang w:val="en-AU"/>
        </w:rPr>
        <w:t>Open Space Planner</w:t>
      </w:r>
    </w:p>
    <w:p w14:paraId="75B5BAE0" w14:textId="5D67FD48" w:rsidR="07E08AAC" w:rsidRDefault="002B75D9" w:rsidP="00A72DDD">
      <w:pPr>
        <w:spacing w:before="120" w:after="120" w:line="276" w:lineRule="auto"/>
        <w:ind w:left="2880" w:hanging="2880"/>
        <w:rPr>
          <w:rFonts w:ascii="Calibri" w:eastAsia="Calibri" w:hAnsi="Calibri" w:cs="Calibri"/>
          <w:color w:val="000000" w:themeColor="text1"/>
          <w:lang w:val="en-AU"/>
        </w:rPr>
      </w:pPr>
      <w:r w:rsidRPr="27FAF0F9">
        <w:rPr>
          <w:rFonts w:ascii="Calibri" w:eastAsia="Calibri" w:hAnsi="Calibri" w:cs="Calibri"/>
          <w:b/>
          <w:bCs/>
          <w:color w:val="000000" w:themeColor="text1"/>
          <w:lang w:val="en-AU"/>
        </w:rPr>
        <w:t>In Attendance</w:t>
      </w:r>
      <w:r w:rsidR="00BC0663">
        <w:rPr>
          <w:rFonts w:ascii="Calibri" w:hAnsi="Calibri"/>
          <w:lang w:val="en-AU"/>
        </w:rPr>
        <w:tab/>
      </w:r>
      <w:r w:rsidR="00BD1A9D" w:rsidRPr="27FAF0F9">
        <w:rPr>
          <w:rFonts w:ascii="Calibri" w:eastAsia="Calibri" w:hAnsi="Calibri" w:cs="Calibri"/>
          <w:color w:val="000000" w:themeColor="text1"/>
          <w:lang w:val="en-AU"/>
        </w:rPr>
        <w:t xml:space="preserve">Manager Urban Design </w:t>
      </w:r>
      <w:r w:rsidR="25C88A60" w:rsidRPr="27FAF0F9">
        <w:rPr>
          <w:rFonts w:ascii="Calibri" w:eastAsia="Calibri" w:hAnsi="Calibri" w:cs="Calibri"/>
          <w:color w:val="000000" w:themeColor="text1"/>
          <w:lang w:val="en-AU"/>
        </w:rPr>
        <w:t>and</w:t>
      </w:r>
      <w:r w:rsidR="00BD1A9D" w:rsidRPr="27FAF0F9">
        <w:rPr>
          <w:rFonts w:ascii="Calibri" w:eastAsia="Calibri" w:hAnsi="Calibri" w:cs="Calibri"/>
          <w:color w:val="000000" w:themeColor="text1"/>
          <w:lang w:val="en-AU"/>
        </w:rPr>
        <w:t xml:space="preserve"> Transport</w:t>
      </w:r>
      <w:r w:rsidR="00BC0663">
        <w:rPr>
          <w:rFonts w:ascii="Calibri" w:hAnsi="Calibri"/>
          <w:lang w:val="en-AU"/>
        </w:rPr>
        <w:br/>
      </w:r>
      <w:r w:rsidR="00BD1A9D" w:rsidRPr="27FAF0F9">
        <w:rPr>
          <w:rFonts w:ascii="Calibri" w:eastAsia="Calibri" w:hAnsi="Calibri" w:cs="Calibri"/>
          <w:color w:val="000000" w:themeColor="text1"/>
          <w:lang w:val="en-AU"/>
        </w:rPr>
        <w:t xml:space="preserve">Unit Manager Landscape </w:t>
      </w:r>
      <w:r w:rsidR="7E25C9C9" w:rsidRPr="27FAF0F9">
        <w:rPr>
          <w:rFonts w:ascii="Calibri" w:eastAsia="Calibri" w:hAnsi="Calibri" w:cs="Calibri"/>
          <w:color w:val="000000" w:themeColor="text1"/>
          <w:lang w:val="en-AU"/>
        </w:rPr>
        <w:t>and</w:t>
      </w:r>
      <w:r w:rsidR="00BD1A9D" w:rsidRPr="27FAF0F9">
        <w:rPr>
          <w:rFonts w:ascii="Calibri" w:eastAsia="Calibri" w:hAnsi="Calibri" w:cs="Calibri"/>
          <w:color w:val="000000" w:themeColor="text1"/>
          <w:lang w:val="en-AU"/>
        </w:rPr>
        <w:t xml:space="preserve"> Open Space Planning</w:t>
      </w:r>
      <w:r w:rsidR="00BC0663">
        <w:rPr>
          <w:rFonts w:ascii="Calibri" w:hAnsi="Calibri"/>
          <w:lang w:val="en-AU"/>
        </w:rPr>
        <w:br/>
      </w:r>
      <w:r w:rsidR="006159B3" w:rsidRPr="27FAF0F9">
        <w:rPr>
          <w:rFonts w:ascii="Calibri" w:eastAsia="Calibri" w:hAnsi="Calibri" w:cs="Calibri"/>
          <w:color w:val="000000" w:themeColor="text1"/>
          <w:lang w:val="en-AU"/>
        </w:rPr>
        <w:t>Open Space Planner</w:t>
      </w:r>
    </w:p>
    <w:p w14:paraId="40443A22" w14:textId="77777777" w:rsidR="07E08AAC" w:rsidRDefault="002B75D9" w:rsidP="00A72DDD">
      <w:pPr>
        <w:spacing w:before="120" w:after="120" w:line="276" w:lineRule="auto"/>
        <w:rPr>
          <w:rFonts w:ascii="Calibri" w:eastAsia="Calibri" w:hAnsi="Calibri" w:cs="Calibri"/>
          <w:color w:val="000000" w:themeColor="text1"/>
          <w:lang w:val="en-AU"/>
        </w:rPr>
      </w:pPr>
      <w:r w:rsidRPr="049C3802">
        <w:rPr>
          <w:rFonts w:ascii="Calibri" w:eastAsia="Calibri" w:hAnsi="Calibri" w:cs="Calibri"/>
          <w:b/>
          <w:bCs/>
          <w:color w:val="000000" w:themeColor="text1"/>
          <w:lang w:val="en-AU"/>
        </w:rPr>
        <w:t>Attachments</w:t>
      </w:r>
      <w:r>
        <w:rPr>
          <w:rFonts w:ascii="Calibri" w:hAnsi="Calibri"/>
          <w:lang w:val="en-AU"/>
        </w:rPr>
        <w:tab/>
      </w:r>
    </w:p>
    <w:p w14:paraId="14770B03" w14:textId="77777777" w:rsidR="00132627" w:rsidRDefault="002B75D9">
      <w:pPr>
        <w:numPr>
          <w:ilvl w:val="0"/>
          <w:numId w:val="4"/>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Quarry Hills Future Directions Plan [</w:t>
      </w:r>
      <w:r>
        <w:rPr>
          <w:rFonts w:ascii="Calibri" w:eastAsia="Calibri" w:hAnsi="Calibri" w:cs="Calibri"/>
          <w:b/>
          <w:bCs/>
          <w:color w:val="000000"/>
          <w:lang w:val="en-AU"/>
        </w:rPr>
        <w:t>5.2.1.1</w:t>
      </w:r>
      <w:r>
        <w:rPr>
          <w:rFonts w:ascii="Calibri" w:eastAsia="Calibri" w:hAnsi="Calibri" w:cs="Calibri"/>
          <w:color w:val="000000"/>
          <w:lang w:val="en-AU"/>
        </w:rPr>
        <w:t xml:space="preserve"> - 29 pages]</w:t>
      </w:r>
    </w:p>
    <w:p w14:paraId="35EE31B4" w14:textId="77777777" w:rsidR="00132627" w:rsidRDefault="002B75D9">
      <w:pPr>
        <w:numPr>
          <w:ilvl w:val="0"/>
          <w:numId w:val="4"/>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Quarry Hills Parkland Engagement Findings Report Phase 2 [</w:t>
      </w:r>
      <w:r>
        <w:rPr>
          <w:rFonts w:ascii="Calibri" w:eastAsia="Calibri" w:hAnsi="Calibri" w:cs="Calibri"/>
          <w:b/>
          <w:bCs/>
          <w:color w:val="000000"/>
          <w:lang w:val="en-AU"/>
        </w:rPr>
        <w:t>5.2.1.2</w:t>
      </w:r>
      <w:r>
        <w:rPr>
          <w:rFonts w:ascii="Calibri" w:eastAsia="Calibri" w:hAnsi="Calibri" w:cs="Calibri"/>
          <w:color w:val="000000"/>
          <w:lang w:val="en-AU"/>
        </w:rPr>
        <w:t xml:space="preserve"> - 13 pages]</w:t>
      </w:r>
    </w:p>
    <w:p w14:paraId="49FB0048" w14:textId="77777777" w:rsidR="07E08AAC" w:rsidRDefault="002B75D9" w:rsidP="520BA39D">
      <w:pPr>
        <w:keepNext/>
        <w:shd w:val="clear" w:color="auto" w:fill="003266"/>
        <w:spacing w:before="120" w:after="120" w:line="276" w:lineRule="auto"/>
        <w:outlineLvl w:val="0"/>
        <w:rPr>
          <w:rFonts w:ascii="Calibri" w:eastAsia="Calibri" w:hAnsi="Calibri" w:cs="Calibri"/>
          <w:b/>
          <w:color w:val="FFFFFF" w:themeColor="background1"/>
          <w:lang w:val="en-AU"/>
        </w:rPr>
      </w:pPr>
      <w:r>
        <w:rPr>
          <w:rFonts w:ascii="Calibri" w:eastAsia="Calibri" w:hAnsi="Calibri" w:cs="Calibri"/>
          <w:b/>
          <w:color w:val="FFFFFF" w:themeColor="background1"/>
          <w:lang w:val="en-AU"/>
        </w:rPr>
        <w:t xml:space="preserve"> </w:t>
      </w:r>
      <w:r w:rsidR="520BA39D" w:rsidRPr="520BA39D">
        <w:rPr>
          <w:rFonts w:ascii="Calibri" w:eastAsia="Calibri" w:hAnsi="Calibri" w:cs="Calibri"/>
          <w:b/>
          <w:color w:val="FFFFFF" w:themeColor="background1"/>
          <w:lang w:val="en-AU"/>
        </w:rPr>
        <w:t>Purpose</w:t>
      </w:r>
    </w:p>
    <w:p w14:paraId="3D469ADB" w14:textId="77777777" w:rsidR="34801FB8" w:rsidRDefault="002B75D9" w:rsidP="3E2FD289">
      <w:pPr>
        <w:spacing w:line="276" w:lineRule="auto"/>
        <w:rPr>
          <w:rFonts w:ascii="Calibri" w:eastAsia="Calibri" w:hAnsi="Calibri" w:cs="Calibri"/>
          <w:color w:val="000000" w:themeColor="text1"/>
          <w:lang w:val="en-AU"/>
        </w:rPr>
      </w:pPr>
      <w:r w:rsidRPr="520BA39D">
        <w:rPr>
          <w:rFonts w:ascii="Calibri" w:eastAsia="Calibri" w:hAnsi="Calibri" w:cs="Calibri"/>
          <w:color w:val="000000" w:themeColor="text1"/>
          <w:lang w:val="en-AU"/>
        </w:rPr>
        <w:t>The purpose of this report is to:</w:t>
      </w:r>
    </w:p>
    <w:p w14:paraId="58AF8F16" w14:textId="77777777" w:rsidR="3E2FD289" w:rsidRDefault="002B75D9" w:rsidP="27FAF0F9">
      <w:pPr>
        <w:numPr>
          <w:ilvl w:val="0"/>
          <w:numId w:val="5"/>
        </w:numPr>
        <w:spacing w:line="276" w:lineRule="auto"/>
        <w:contextualSpacing/>
        <w:rPr>
          <w:rFonts w:ascii="Calibri" w:eastAsia="Calibri" w:hAnsi="Calibri" w:cs="Calibri"/>
          <w:szCs w:val="20"/>
          <w:lang w:val="en-AU"/>
        </w:rPr>
      </w:pPr>
      <w:r w:rsidRPr="3D4E1DBC">
        <w:rPr>
          <w:rFonts w:ascii="Calibri" w:eastAsia="Calibri" w:hAnsi="Calibri" w:cs="Calibri"/>
          <w:color w:val="000000" w:themeColor="text1"/>
          <w:szCs w:val="20"/>
          <w:lang w:val="en-AU"/>
        </w:rPr>
        <w:t>Provide</w:t>
      </w:r>
      <w:r w:rsidR="5868EB69" w:rsidRPr="3D4E1DBC">
        <w:rPr>
          <w:rFonts w:ascii="Calibri" w:eastAsia="Calibri" w:hAnsi="Calibri" w:cs="Calibri"/>
          <w:color w:val="000000" w:themeColor="text1"/>
          <w:szCs w:val="20"/>
          <w:lang w:val="en-AU"/>
        </w:rPr>
        <w:t xml:space="preserve"> </w:t>
      </w:r>
      <w:r w:rsidR="679EC983" w:rsidRPr="3D4E1DBC">
        <w:rPr>
          <w:rFonts w:ascii="Calibri" w:eastAsia="Calibri" w:hAnsi="Calibri" w:cs="Calibri"/>
          <w:color w:val="000000" w:themeColor="text1"/>
          <w:szCs w:val="20"/>
          <w:lang w:val="en-AU"/>
        </w:rPr>
        <w:t>an</w:t>
      </w:r>
      <w:r w:rsidRPr="3D4E1DBC">
        <w:rPr>
          <w:rFonts w:ascii="Calibri" w:eastAsia="Calibri" w:hAnsi="Calibri" w:cs="Calibri"/>
          <w:color w:val="000000" w:themeColor="text1"/>
          <w:szCs w:val="20"/>
          <w:lang w:val="en-AU"/>
        </w:rPr>
        <w:t xml:space="preserve"> update on the</w:t>
      </w:r>
      <w:r w:rsidR="52A54462" w:rsidRPr="3D4E1DBC">
        <w:rPr>
          <w:rFonts w:ascii="Calibri" w:eastAsia="Calibri" w:hAnsi="Calibri" w:cs="Calibri"/>
          <w:color w:val="000000" w:themeColor="text1"/>
          <w:szCs w:val="20"/>
          <w:lang w:val="en-AU"/>
        </w:rPr>
        <w:t xml:space="preserve"> outcomes of the community consultation for</w:t>
      </w:r>
      <w:r w:rsidRPr="3D4E1DBC">
        <w:rPr>
          <w:rFonts w:ascii="Calibri" w:eastAsia="Calibri" w:hAnsi="Calibri" w:cs="Calibri"/>
          <w:color w:val="000000" w:themeColor="text1"/>
          <w:szCs w:val="20"/>
          <w:lang w:val="en-AU"/>
        </w:rPr>
        <w:t xml:space="preserve"> Quarry Hills Parkland Future Directions Plan;</w:t>
      </w:r>
    </w:p>
    <w:p w14:paraId="62111C6D" w14:textId="77777777" w:rsidR="34801FB8" w:rsidRDefault="002B75D9" w:rsidP="4B51FB3B">
      <w:pPr>
        <w:numPr>
          <w:ilvl w:val="0"/>
          <w:numId w:val="5"/>
        </w:numPr>
        <w:spacing w:line="276" w:lineRule="auto"/>
        <w:contextualSpacing/>
        <w:rPr>
          <w:rFonts w:ascii="Calibri" w:eastAsia="Calibri" w:hAnsi="Calibri" w:cs="Calibri"/>
          <w:color w:val="000000" w:themeColor="text1"/>
          <w:szCs w:val="20"/>
          <w:lang w:val="en-AU"/>
        </w:rPr>
      </w:pPr>
      <w:r w:rsidRPr="3D4E1DBC">
        <w:rPr>
          <w:rFonts w:ascii="Calibri" w:eastAsia="Calibri" w:hAnsi="Calibri" w:cs="Calibri"/>
          <w:color w:val="000000" w:themeColor="text1"/>
          <w:szCs w:val="20"/>
          <w:lang w:val="en-AU"/>
        </w:rPr>
        <w:t xml:space="preserve">Seek </w:t>
      </w:r>
      <w:r w:rsidR="1E48B026" w:rsidRPr="3D4E1DBC">
        <w:rPr>
          <w:rFonts w:ascii="Calibri" w:eastAsia="Calibri" w:hAnsi="Calibri" w:cs="Calibri"/>
          <w:color w:val="000000" w:themeColor="text1"/>
          <w:szCs w:val="20"/>
          <w:lang w:val="en-AU"/>
        </w:rPr>
        <w:t xml:space="preserve">endorsement </w:t>
      </w:r>
      <w:r w:rsidR="33CC0253" w:rsidRPr="3D4E1DBC">
        <w:rPr>
          <w:rFonts w:ascii="Calibri" w:eastAsia="Calibri" w:hAnsi="Calibri" w:cs="Calibri"/>
          <w:color w:val="000000" w:themeColor="text1"/>
          <w:szCs w:val="20"/>
          <w:lang w:val="en-AU"/>
        </w:rPr>
        <w:t>of</w:t>
      </w:r>
      <w:r w:rsidRPr="3D4E1DBC">
        <w:rPr>
          <w:rFonts w:ascii="Calibri" w:eastAsia="Calibri" w:hAnsi="Calibri" w:cs="Calibri"/>
          <w:color w:val="000000" w:themeColor="text1"/>
          <w:szCs w:val="20"/>
          <w:lang w:val="en-AU"/>
        </w:rPr>
        <w:t xml:space="preserve"> the</w:t>
      </w:r>
      <w:r w:rsidR="5C95C2BE" w:rsidRPr="3D4E1DBC">
        <w:rPr>
          <w:rFonts w:ascii="Calibri" w:eastAsia="Calibri" w:hAnsi="Calibri" w:cs="Calibri"/>
          <w:color w:val="000000" w:themeColor="text1"/>
          <w:szCs w:val="20"/>
          <w:lang w:val="en-AU"/>
        </w:rPr>
        <w:t xml:space="preserve"> </w:t>
      </w:r>
      <w:r w:rsidRPr="3D4E1DBC">
        <w:rPr>
          <w:rFonts w:ascii="Calibri" w:eastAsia="Calibri" w:hAnsi="Calibri" w:cs="Calibri"/>
          <w:color w:val="000000" w:themeColor="text1"/>
          <w:szCs w:val="20"/>
          <w:lang w:val="en-AU"/>
        </w:rPr>
        <w:t>Quarry Hills Parkland Future Directions P</w:t>
      </w:r>
      <w:r w:rsidR="101F644A" w:rsidRPr="3D4E1DBC">
        <w:rPr>
          <w:rFonts w:ascii="Calibri" w:eastAsia="Calibri" w:hAnsi="Calibri" w:cs="Calibri"/>
          <w:color w:val="000000" w:themeColor="text1"/>
          <w:szCs w:val="20"/>
          <w:lang w:val="en-AU"/>
        </w:rPr>
        <w:t>lan</w:t>
      </w:r>
      <w:r w:rsidR="734C1DD1" w:rsidRPr="3D4E1DBC">
        <w:rPr>
          <w:rFonts w:ascii="Calibri" w:eastAsia="Calibri" w:hAnsi="Calibri" w:cs="Calibri"/>
          <w:color w:val="000000" w:themeColor="text1"/>
          <w:szCs w:val="20"/>
          <w:lang w:val="en-AU"/>
        </w:rPr>
        <w:t>;</w:t>
      </w:r>
    </w:p>
    <w:p w14:paraId="457C6ED8" w14:textId="77777777" w:rsidR="48B34DA5" w:rsidRDefault="002B75D9" w:rsidP="0D09FB20">
      <w:pPr>
        <w:numPr>
          <w:ilvl w:val="0"/>
          <w:numId w:val="5"/>
        </w:numPr>
        <w:spacing w:line="276" w:lineRule="auto"/>
        <w:contextualSpacing/>
        <w:rPr>
          <w:rFonts w:ascii="Calibri" w:eastAsia="Calibri" w:hAnsi="Calibri" w:cs="Calibri"/>
          <w:color w:val="000000" w:themeColor="text1"/>
          <w:szCs w:val="20"/>
          <w:lang w:val="en-AU"/>
        </w:rPr>
      </w:pPr>
      <w:r w:rsidRPr="0D09FB20">
        <w:rPr>
          <w:rFonts w:ascii="Calibri" w:eastAsia="Calibri" w:hAnsi="Calibri" w:cs="Calibri"/>
          <w:color w:val="000000" w:themeColor="text1"/>
          <w:lang w:val="en-AU"/>
        </w:rPr>
        <w:t xml:space="preserve">Seek </w:t>
      </w:r>
      <w:r w:rsidR="6F71D6E2" w:rsidRPr="0D09FB20">
        <w:rPr>
          <w:rFonts w:ascii="Calibri" w:eastAsia="Calibri" w:hAnsi="Calibri" w:cs="Calibri"/>
          <w:color w:val="000000" w:themeColor="text1"/>
          <w:lang w:val="en-AU"/>
        </w:rPr>
        <w:t xml:space="preserve">endorsement to </w:t>
      </w:r>
      <w:r w:rsidR="43209C37" w:rsidRPr="0D09FB20">
        <w:rPr>
          <w:rFonts w:ascii="Calibri" w:eastAsia="Calibri" w:hAnsi="Calibri" w:cs="Calibri"/>
          <w:color w:val="000000" w:themeColor="text1"/>
          <w:lang w:val="en-AU"/>
        </w:rPr>
        <w:t xml:space="preserve">commence </w:t>
      </w:r>
      <w:r w:rsidRPr="0D09FB20">
        <w:rPr>
          <w:rFonts w:ascii="Calibri" w:eastAsia="Calibri" w:hAnsi="Calibri" w:cs="Calibri"/>
          <w:color w:val="000000" w:themeColor="text1"/>
          <w:lang w:val="en-AU"/>
        </w:rPr>
        <w:t xml:space="preserve">with </w:t>
      </w:r>
      <w:r w:rsidR="7270E784" w:rsidRPr="0D09FB20">
        <w:rPr>
          <w:rFonts w:ascii="Calibri" w:eastAsia="Calibri" w:hAnsi="Calibri" w:cs="Calibri"/>
          <w:color w:val="000000" w:themeColor="text1"/>
          <w:lang w:val="en-AU"/>
        </w:rPr>
        <w:t xml:space="preserve">the </w:t>
      </w:r>
      <w:r w:rsidR="414E2C8C" w:rsidRPr="0D09FB20">
        <w:rPr>
          <w:rFonts w:ascii="Calibri" w:eastAsia="Calibri" w:hAnsi="Calibri" w:cs="Calibri"/>
          <w:color w:val="000000" w:themeColor="text1"/>
          <w:lang w:val="en-AU"/>
        </w:rPr>
        <w:t xml:space="preserve">formal </w:t>
      </w:r>
      <w:r w:rsidRPr="0D09FB20">
        <w:rPr>
          <w:rFonts w:ascii="Calibri" w:eastAsia="Calibri" w:hAnsi="Calibri" w:cs="Calibri"/>
          <w:color w:val="000000" w:themeColor="text1"/>
          <w:lang w:val="en-AU"/>
        </w:rPr>
        <w:t xml:space="preserve">naming </w:t>
      </w:r>
      <w:r w:rsidR="5A5BF3FC" w:rsidRPr="0D09FB20">
        <w:rPr>
          <w:rFonts w:ascii="Calibri" w:eastAsia="Calibri" w:hAnsi="Calibri" w:cs="Calibri"/>
          <w:color w:val="000000" w:themeColor="text1"/>
          <w:lang w:val="en-AU"/>
        </w:rPr>
        <w:t>pro</w:t>
      </w:r>
      <w:r w:rsidR="76F459A3" w:rsidRPr="0D09FB20">
        <w:rPr>
          <w:rFonts w:ascii="Calibri" w:eastAsia="Calibri" w:hAnsi="Calibri" w:cs="Calibri"/>
          <w:color w:val="000000" w:themeColor="text1"/>
          <w:lang w:val="en-AU"/>
        </w:rPr>
        <w:t xml:space="preserve">cess </w:t>
      </w:r>
      <w:r w:rsidRPr="0D09FB20">
        <w:rPr>
          <w:rFonts w:ascii="Calibri" w:eastAsia="Calibri" w:hAnsi="Calibri" w:cs="Calibri"/>
          <w:color w:val="000000" w:themeColor="text1"/>
          <w:lang w:val="en-AU"/>
        </w:rPr>
        <w:t xml:space="preserve">the Quarry Hills Parkland to a Wurundjeri </w:t>
      </w:r>
      <w:proofErr w:type="spellStart"/>
      <w:r w:rsidRPr="0D09FB20">
        <w:rPr>
          <w:rFonts w:ascii="Calibri" w:eastAsia="Calibri" w:hAnsi="Calibri" w:cs="Calibri"/>
          <w:color w:val="000000" w:themeColor="text1"/>
          <w:lang w:val="en-AU"/>
        </w:rPr>
        <w:t>woi</w:t>
      </w:r>
      <w:proofErr w:type="spellEnd"/>
      <w:r w:rsidRPr="0D09FB20">
        <w:rPr>
          <w:rFonts w:ascii="Calibri" w:eastAsia="Calibri" w:hAnsi="Calibri" w:cs="Calibri"/>
          <w:color w:val="000000" w:themeColor="text1"/>
          <w:lang w:val="en-AU"/>
        </w:rPr>
        <w:t>-wurrung name</w:t>
      </w:r>
      <w:r w:rsidR="3289FEB1" w:rsidRPr="0D09FB20">
        <w:rPr>
          <w:rFonts w:ascii="Calibri" w:eastAsia="Calibri" w:hAnsi="Calibri" w:cs="Calibri"/>
          <w:color w:val="000000" w:themeColor="text1"/>
          <w:lang w:val="en-AU"/>
        </w:rPr>
        <w:t xml:space="preserve"> </w:t>
      </w:r>
      <w:r w:rsidR="78740D99" w:rsidRPr="0D09FB20">
        <w:rPr>
          <w:rFonts w:ascii="Calibri" w:eastAsia="Calibri" w:hAnsi="Calibri" w:cs="Calibri"/>
          <w:color w:val="000000" w:themeColor="text1"/>
          <w:lang w:val="en-AU"/>
        </w:rPr>
        <w:t>in early 2024</w:t>
      </w:r>
      <w:r w:rsidRPr="0D09FB20">
        <w:rPr>
          <w:rFonts w:ascii="Calibri" w:eastAsia="Calibri" w:hAnsi="Calibri" w:cs="Calibri"/>
          <w:color w:val="000000" w:themeColor="text1"/>
          <w:lang w:val="en-AU"/>
        </w:rPr>
        <w:t>.</w:t>
      </w:r>
    </w:p>
    <w:p w14:paraId="2DC7297F" w14:textId="77777777" w:rsidR="07E08AAC" w:rsidRDefault="002B75D9" w:rsidP="520BA39D">
      <w:pPr>
        <w:keepNext/>
        <w:shd w:val="clear" w:color="auto" w:fill="003266"/>
        <w:spacing w:before="120" w:after="120" w:line="276" w:lineRule="auto"/>
        <w:outlineLvl w:val="0"/>
        <w:rPr>
          <w:rFonts w:ascii="Calibri" w:eastAsia="Calibri" w:hAnsi="Calibri" w:cs="Calibri"/>
          <w:b/>
          <w:color w:val="FFFFFF" w:themeColor="background1"/>
          <w:lang w:val="en-AU"/>
        </w:rPr>
      </w:pPr>
      <w:r>
        <w:rPr>
          <w:rFonts w:ascii="Calibri" w:eastAsia="Calibri" w:hAnsi="Calibri" w:cs="Calibri"/>
          <w:b/>
          <w:color w:val="FFFFFF" w:themeColor="background1"/>
          <w:lang w:val="en-AU"/>
        </w:rPr>
        <w:t xml:space="preserve"> </w:t>
      </w:r>
      <w:r w:rsidR="520BA39D" w:rsidRPr="520BA39D">
        <w:rPr>
          <w:rFonts w:ascii="Calibri" w:eastAsia="Calibri" w:hAnsi="Calibri" w:cs="Calibri"/>
          <w:b/>
          <w:color w:val="FFFFFF" w:themeColor="background1"/>
          <w:lang w:val="en-AU"/>
        </w:rPr>
        <w:t>Brief Overview</w:t>
      </w:r>
    </w:p>
    <w:p w14:paraId="4C8FA94E" w14:textId="77777777" w:rsidR="66BE19E7" w:rsidRDefault="002B75D9" w:rsidP="00DB7391">
      <w:pPr>
        <w:numPr>
          <w:ilvl w:val="0"/>
          <w:numId w:val="6"/>
        </w:numPr>
        <w:spacing w:before="120" w:after="120" w:line="276" w:lineRule="auto"/>
        <w:ind w:left="714" w:hanging="357"/>
        <w:contextualSpacing/>
        <w:rPr>
          <w:rFonts w:ascii="Calibri" w:eastAsia="Calibri" w:hAnsi="Calibri" w:cs="Calibri"/>
          <w:color w:val="000000" w:themeColor="text1"/>
          <w:szCs w:val="20"/>
          <w:lang w:val="en-AU"/>
        </w:rPr>
      </w:pPr>
      <w:r w:rsidRPr="0D09FB20">
        <w:rPr>
          <w:rFonts w:ascii="Calibri" w:eastAsia="Calibri" w:hAnsi="Calibri" w:cs="Calibri"/>
          <w:color w:val="000000" w:themeColor="text1"/>
          <w:szCs w:val="20"/>
          <w:lang w:val="en-AU"/>
        </w:rPr>
        <w:t>Quarry Hills Parklands</w:t>
      </w:r>
      <w:r w:rsidR="3FF31338" w:rsidRPr="0D09FB20">
        <w:rPr>
          <w:rFonts w:ascii="Calibri" w:eastAsia="Calibri" w:hAnsi="Calibri" w:cs="Calibri"/>
          <w:color w:val="000000" w:themeColor="text1"/>
          <w:szCs w:val="20"/>
          <w:lang w:val="en-AU"/>
        </w:rPr>
        <w:t xml:space="preserve"> </w:t>
      </w:r>
      <w:r w:rsidRPr="0D09FB20">
        <w:rPr>
          <w:rFonts w:ascii="Calibri" w:eastAsia="Calibri" w:hAnsi="Calibri" w:cs="Calibri"/>
          <w:color w:val="000000" w:themeColor="text1"/>
          <w:szCs w:val="20"/>
          <w:lang w:val="en-AU"/>
        </w:rPr>
        <w:t>is one of the defining landscape features of the municipality and contributes strongly to the character of the Mernda and Wollert growth corridor. The Parklands is Council’s largest park</w:t>
      </w:r>
      <w:r w:rsidR="3A727DBF" w:rsidRPr="0D09FB20">
        <w:rPr>
          <w:rFonts w:ascii="Calibri" w:eastAsia="Calibri" w:hAnsi="Calibri" w:cs="Calibri"/>
          <w:color w:val="000000" w:themeColor="text1"/>
          <w:szCs w:val="20"/>
          <w:lang w:val="en-AU"/>
        </w:rPr>
        <w:t>,</w:t>
      </w:r>
      <w:r w:rsidRPr="0D09FB20">
        <w:rPr>
          <w:rFonts w:ascii="Calibri" w:eastAsia="Calibri" w:hAnsi="Calibri" w:cs="Calibri"/>
          <w:color w:val="000000" w:themeColor="text1"/>
          <w:szCs w:val="20"/>
          <w:lang w:val="en-AU"/>
        </w:rPr>
        <w:t xml:space="preserve"> currently at </w:t>
      </w:r>
      <w:r w:rsidR="3115CCB6" w:rsidRPr="0D09FB20">
        <w:rPr>
          <w:rFonts w:ascii="Calibri" w:eastAsia="Calibri" w:hAnsi="Calibri" w:cs="Calibri"/>
          <w:color w:val="000000" w:themeColor="text1"/>
          <w:szCs w:val="20"/>
          <w:lang w:val="en-AU"/>
        </w:rPr>
        <w:t>400</w:t>
      </w:r>
      <w:r w:rsidR="2EA420DC" w:rsidRPr="0D09FB20">
        <w:rPr>
          <w:rFonts w:ascii="Calibri" w:eastAsia="Calibri" w:hAnsi="Calibri" w:cs="Calibri"/>
          <w:color w:val="000000" w:themeColor="text1"/>
          <w:szCs w:val="20"/>
          <w:lang w:val="en-AU"/>
        </w:rPr>
        <w:t xml:space="preserve"> hectares</w:t>
      </w:r>
      <w:r w:rsidRPr="0D09FB20">
        <w:rPr>
          <w:rFonts w:ascii="Calibri" w:eastAsia="Calibri" w:hAnsi="Calibri" w:cs="Calibri"/>
          <w:color w:val="000000" w:themeColor="text1"/>
          <w:szCs w:val="20"/>
          <w:lang w:val="en-AU"/>
        </w:rPr>
        <w:t xml:space="preserve"> </w:t>
      </w:r>
      <w:r w:rsidR="38CCD6FC" w:rsidRPr="0D09FB20">
        <w:rPr>
          <w:rFonts w:ascii="Calibri" w:eastAsia="Calibri" w:hAnsi="Calibri" w:cs="Calibri"/>
          <w:color w:val="000000" w:themeColor="text1"/>
          <w:szCs w:val="20"/>
          <w:lang w:val="en-AU"/>
        </w:rPr>
        <w:t>which</w:t>
      </w:r>
      <w:r w:rsidRPr="0D09FB20">
        <w:rPr>
          <w:rFonts w:ascii="Calibri" w:eastAsia="Calibri" w:hAnsi="Calibri" w:cs="Calibri"/>
          <w:color w:val="000000" w:themeColor="text1"/>
          <w:szCs w:val="20"/>
          <w:lang w:val="en-AU"/>
        </w:rPr>
        <w:t xml:space="preserve"> when completed will </w:t>
      </w:r>
      <w:r w:rsidR="15F535DE" w:rsidRPr="0D09FB20">
        <w:rPr>
          <w:rFonts w:ascii="Calibri" w:eastAsia="Calibri" w:hAnsi="Calibri" w:cs="Calibri"/>
          <w:color w:val="000000" w:themeColor="text1"/>
          <w:szCs w:val="20"/>
          <w:lang w:val="en-AU"/>
        </w:rPr>
        <w:t>cover</w:t>
      </w:r>
      <w:r w:rsidRPr="0D09FB20">
        <w:rPr>
          <w:rFonts w:ascii="Calibri" w:eastAsia="Calibri" w:hAnsi="Calibri" w:cs="Calibri"/>
          <w:color w:val="000000" w:themeColor="text1"/>
          <w:szCs w:val="20"/>
          <w:lang w:val="en-AU"/>
        </w:rPr>
        <w:t xml:space="preserve"> 2.25% of the municipality.</w:t>
      </w:r>
    </w:p>
    <w:p w14:paraId="3E5EE9B5" w14:textId="77777777" w:rsidR="66BE19E7" w:rsidRDefault="002B75D9" w:rsidP="00DB7391">
      <w:pPr>
        <w:numPr>
          <w:ilvl w:val="0"/>
          <w:numId w:val="6"/>
        </w:numPr>
        <w:spacing w:before="120" w:after="120" w:line="276" w:lineRule="auto"/>
        <w:ind w:left="714" w:hanging="357"/>
        <w:contextualSpacing/>
        <w:rPr>
          <w:rFonts w:ascii="Calibri" w:eastAsia="Calibri" w:hAnsi="Calibri" w:cs="Calibri"/>
          <w:color w:val="000000" w:themeColor="text1"/>
          <w:szCs w:val="20"/>
          <w:lang w:val="en-AU"/>
        </w:rPr>
      </w:pPr>
      <w:r w:rsidRPr="520BA39D">
        <w:rPr>
          <w:rFonts w:ascii="Calibri" w:eastAsia="Calibri" w:hAnsi="Calibri" w:cs="Calibri"/>
          <w:color w:val="000000" w:themeColor="text1"/>
          <w:szCs w:val="20"/>
          <w:lang w:val="en-AU"/>
        </w:rPr>
        <w:t xml:space="preserve">The Council endorsed Open Space Strategy 2016 </w:t>
      </w:r>
      <w:r w:rsidR="48A68E1C" w:rsidRPr="520BA39D">
        <w:rPr>
          <w:rFonts w:ascii="Calibri" w:eastAsia="Calibri" w:hAnsi="Calibri" w:cs="Calibri"/>
          <w:color w:val="000000" w:themeColor="text1"/>
          <w:szCs w:val="20"/>
          <w:lang w:val="en-AU"/>
        </w:rPr>
        <w:t>identifies</w:t>
      </w:r>
      <w:r w:rsidRPr="520BA39D">
        <w:rPr>
          <w:rFonts w:ascii="Calibri" w:eastAsia="Calibri" w:hAnsi="Calibri" w:cs="Calibri"/>
          <w:color w:val="000000" w:themeColor="text1"/>
          <w:szCs w:val="20"/>
          <w:lang w:val="en-AU"/>
        </w:rPr>
        <w:t xml:space="preserve"> Quarry Hills Parklands as a</w:t>
      </w:r>
      <w:r w:rsidR="16E0D09A" w:rsidRPr="520BA39D">
        <w:rPr>
          <w:rFonts w:ascii="Calibri" w:eastAsia="Calibri" w:hAnsi="Calibri" w:cs="Calibri"/>
          <w:color w:val="000000" w:themeColor="text1"/>
          <w:szCs w:val="20"/>
          <w:lang w:val="en-AU"/>
        </w:rPr>
        <w:t xml:space="preserve"> </w:t>
      </w:r>
      <w:r w:rsidRPr="520BA39D">
        <w:rPr>
          <w:rFonts w:ascii="Calibri" w:eastAsia="Calibri" w:hAnsi="Calibri" w:cs="Calibri"/>
          <w:color w:val="000000" w:themeColor="text1"/>
          <w:szCs w:val="20"/>
          <w:lang w:val="en-AU"/>
        </w:rPr>
        <w:t>Regional Park, classified as Conservation Reserve.</w:t>
      </w:r>
    </w:p>
    <w:p w14:paraId="5A388C76" w14:textId="77777777" w:rsidR="66BE19E7" w:rsidRDefault="002B75D9" w:rsidP="00DB7391">
      <w:pPr>
        <w:numPr>
          <w:ilvl w:val="0"/>
          <w:numId w:val="6"/>
        </w:numPr>
        <w:spacing w:before="120" w:after="120" w:line="276" w:lineRule="auto"/>
        <w:ind w:left="714" w:hanging="357"/>
        <w:contextualSpacing/>
        <w:rPr>
          <w:rFonts w:ascii="Calibri" w:eastAsia="Calibri" w:hAnsi="Calibri" w:cs="Calibri"/>
          <w:color w:val="000000" w:themeColor="text1"/>
          <w:szCs w:val="20"/>
          <w:lang w:val="en-AU"/>
        </w:rPr>
      </w:pPr>
      <w:r w:rsidRPr="188AE10D">
        <w:rPr>
          <w:rFonts w:ascii="Calibri" w:eastAsia="Calibri" w:hAnsi="Calibri" w:cs="Calibri"/>
          <w:color w:val="000000" w:themeColor="text1"/>
          <w:szCs w:val="20"/>
          <w:lang w:val="en-AU"/>
        </w:rPr>
        <w:t>The Quarry Hills Parklands Strategic Plan 2000 is now 2</w:t>
      </w:r>
      <w:r w:rsidR="69A934E4" w:rsidRPr="188AE10D">
        <w:rPr>
          <w:rFonts w:ascii="Calibri" w:eastAsia="Calibri" w:hAnsi="Calibri" w:cs="Calibri"/>
          <w:color w:val="000000" w:themeColor="text1"/>
          <w:szCs w:val="20"/>
          <w:lang w:val="en-AU"/>
        </w:rPr>
        <w:t>3</w:t>
      </w:r>
      <w:r w:rsidRPr="188AE10D">
        <w:rPr>
          <w:rFonts w:ascii="Calibri" w:eastAsia="Calibri" w:hAnsi="Calibri" w:cs="Calibri"/>
          <w:color w:val="000000" w:themeColor="text1"/>
          <w:szCs w:val="20"/>
          <w:lang w:val="en-AU"/>
        </w:rPr>
        <w:t xml:space="preserve"> years old and requires a</w:t>
      </w:r>
      <w:r w:rsidR="7CA8536B" w:rsidRPr="188AE10D">
        <w:rPr>
          <w:rFonts w:ascii="Calibri" w:eastAsia="Calibri" w:hAnsi="Calibri" w:cs="Calibri"/>
          <w:color w:val="000000" w:themeColor="text1"/>
          <w:szCs w:val="20"/>
          <w:lang w:val="en-AU"/>
        </w:rPr>
        <w:t xml:space="preserve"> </w:t>
      </w:r>
      <w:r w:rsidRPr="188AE10D">
        <w:rPr>
          <w:rFonts w:ascii="Calibri" w:eastAsia="Calibri" w:hAnsi="Calibri" w:cs="Calibri"/>
          <w:color w:val="000000" w:themeColor="text1"/>
          <w:szCs w:val="20"/>
          <w:lang w:val="en-AU"/>
        </w:rPr>
        <w:t>more definitive and visionary plan to meet community needs and Council’s W2040</w:t>
      </w:r>
      <w:r w:rsidR="3F390E5E" w:rsidRPr="188AE10D">
        <w:rPr>
          <w:rFonts w:ascii="Calibri" w:eastAsia="Calibri" w:hAnsi="Calibri" w:cs="Calibri"/>
          <w:color w:val="000000" w:themeColor="text1"/>
          <w:szCs w:val="20"/>
          <w:lang w:val="en-AU"/>
        </w:rPr>
        <w:t xml:space="preserve"> </w:t>
      </w:r>
      <w:r w:rsidRPr="188AE10D">
        <w:rPr>
          <w:rFonts w:ascii="Calibri" w:eastAsia="Calibri" w:hAnsi="Calibri" w:cs="Calibri"/>
          <w:color w:val="000000" w:themeColor="text1"/>
          <w:szCs w:val="20"/>
          <w:lang w:val="en-AU"/>
        </w:rPr>
        <w:t>goals.</w:t>
      </w:r>
    </w:p>
    <w:p w14:paraId="46715E30" w14:textId="77777777" w:rsidR="0751CF6E" w:rsidRDefault="002B75D9" w:rsidP="00DB7391">
      <w:pPr>
        <w:numPr>
          <w:ilvl w:val="0"/>
          <w:numId w:val="6"/>
        </w:numPr>
        <w:spacing w:before="120" w:after="120" w:line="276" w:lineRule="auto"/>
        <w:ind w:left="714" w:hanging="357"/>
        <w:contextualSpacing/>
        <w:rPr>
          <w:rFonts w:ascii="Calibri" w:eastAsia="Calibri" w:hAnsi="Calibri" w:cs="Calibri"/>
          <w:szCs w:val="20"/>
          <w:lang w:val="en-GB"/>
        </w:rPr>
      </w:pPr>
      <w:r w:rsidRPr="0D09FB20">
        <w:rPr>
          <w:rFonts w:ascii="Calibri" w:eastAsia="Calibri" w:hAnsi="Calibri" w:cs="Calibri"/>
          <w:color w:val="000000" w:themeColor="text1"/>
          <w:szCs w:val="20"/>
          <w:lang w:val="en-AU"/>
        </w:rPr>
        <w:t>T</w:t>
      </w:r>
      <w:r w:rsidR="0D1A26E9" w:rsidRPr="0D09FB20">
        <w:rPr>
          <w:rFonts w:ascii="Calibri" w:eastAsia="Calibri" w:hAnsi="Calibri" w:cs="Calibri"/>
          <w:color w:val="000000" w:themeColor="text1"/>
          <w:szCs w:val="20"/>
          <w:lang w:val="en-AU"/>
        </w:rPr>
        <w:t>he</w:t>
      </w:r>
      <w:r w:rsidRPr="0D09FB20">
        <w:rPr>
          <w:rFonts w:ascii="Calibri" w:eastAsia="Calibri" w:hAnsi="Calibri" w:cs="Calibri"/>
          <w:color w:val="000000" w:themeColor="text1"/>
          <w:szCs w:val="20"/>
          <w:lang w:val="en-AU"/>
        </w:rPr>
        <w:t xml:space="preserve"> Quarry Hills </w:t>
      </w:r>
      <w:r w:rsidR="133C7135" w:rsidRPr="0D09FB20">
        <w:rPr>
          <w:rFonts w:ascii="Calibri" w:eastAsia="Calibri" w:hAnsi="Calibri" w:cs="Calibri"/>
          <w:color w:val="000000" w:themeColor="text1"/>
          <w:szCs w:val="20"/>
          <w:lang w:val="en-AU"/>
        </w:rPr>
        <w:t xml:space="preserve">Parkland </w:t>
      </w:r>
      <w:r w:rsidRPr="0D09FB20">
        <w:rPr>
          <w:rFonts w:ascii="Calibri" w:eastAsia="Calibri" w:hAnsi="Calibri" w:cs="Calibri"/>
          <w:color w:val="000000" w:themeColor="text1"/>
          <w:szCs w:val="20"/>
          <w:lang w:val="en-AU"/>
        </w:rPr>
        <w:t>Future Directions Plan</w:t>
      </w:r>
      <w:r w:rsidR="60239EDB" w:rsidRPr="0D09FB20">
        <w:rPr>
          <w:rFonts w:ascii="Calibri" w:eastAsia="Calibri" w:hAnsi="Calibri" w:cs="Calibri"/>
          <w:color w:val="000000" w:themeColor="text1"/>
          <w:szCs w:val="20"/>
          <w:lang w:val="en-AU"/>
        </w:rPr>
        <w:t xml:space="preserve"> </w:t>
      </w:r>
      <w:r w:rsidR="08089E6A" w:rsidRPr="0D09FB20">
        <w:rPr>
          <w:rFonts w:ascii="Calibri" w:eastAsia="Calibri" w:hAnsi="Calibri" w:cs="Calibri"/>
          <w:color w:val="000000" w:themeColor="text1"/>
          <w:szCs w:val="20"/>
          <w:lang w:val="en-AU"/>
        </w:rPr>
        <w:t xml:space="preserve">(the </w:t>
      </w:r>
      <w:r w:rsidR="7BD6C203" w:rsidRPr="0D09FB20">
        <w:rPr>
          <w:rFonts w:ascii="Calibri" w:eastAsia="Calibri" w:hAnsi="Calibri" w:cs="Calibri"/>
          <w:color w:val="000000" w:themeColor="text1"/>
          <w:szCs w:val="20"/>
          <w:lang w:val="en-AU"/>
        </w:rPr>
        <w:t xml:space="preserve">Plan) </w:t>
      </w:r>
      <w:r w:rsidR="66A44D13" w:rsidRPr="0D09FB20">
        <w:rPr>
          <w:rFonts w:ascii="Calibri" w:eastAsia="Calibri" w:hAnsi="Calibri" w:cs="Calibri"/>
          <w:color w:val="000000" w:themeColor="text1"/>
          <w:szCs w:val="20"/>
          <w:lang w:val="en-AU"/>
        </w:rPr>
        <w:t xml:space="preserve">consultation </w:t>
      </w:r>
      <w:r w:rsidR="4BCDB02C" w:rsidRPr="0D09FB20">
        <w:rPr>
          <w:rFonts w:ascii="Calibri" w:eastAsia="Calibri" w:hAnsi="Calibri" w:cs="Calibri"/>
          <w:color w:val="000000" w:themeColor="text1"/>
          <w:szCs w:val="20"/>
          <w:lang w:val="en-AU"/>
        </w:rPr>
        <w:t xml:space="preserve">has now </w:t>
      </w:r>
      <w:r w:rsidR="177E89A9" w:rsidRPr="0D09FB20">
        <w:rPr>
          <w:rFonts w:ascii="Calibri" w:eastAsia="Calibri" w:hAnsi="Calibri" w:cs="Calibri"/>
          <w:color w:val="000000" w:themeColor="text1"/>
          <w:szCs w:val="20"/>
          <w:lang w:val="en-AU"/>
        </w:rPr>
        <w:t>concluded,</w:t>
      </w:r>
      <w:r w:rsidR="4BCDB02C" w:rsidRPr="0D09FB20">
        <w:rPr>
          <w:rFonts w:ascii="Calibri" w:eastAsia="Calibri" w:hAnsi="Calibri" w:cs="Calibri"/>
          <w:color w:val="000000" w:themeColor="text1"/>
          <w:szCs w:val="20"/>
          <w:lang w:val="en-AU"/>
        </w:rPr>
        <w:t xml:space="preserve"> and changes </w:t>
      </w:r>
      <w:r w:rsidR="0B244846" w:rsidRPr="0D09FB20">
        <w:rPr>
          <w:rFonts w:ascii="Calibri" w:eastAsia="Calibri" w:hAnsi="Calibri" w:cs="Calibri"/>
          <w:color w:val="000000" w:themeColor="text1"/>
          <w:szCs w:val="20"/>
          <w:lang w:val="en-AU"/>
        </w:rPr>
        <w:t xml:space="preserve">have been </w:t>
      </w:r>
      <w:r w:rsidR="4BCDB02C" w:rsidRPr="0D09FB20">
        <w:rPr>
          <w:rFonts w:ascii="Calibri" w:eastAsia="Calibri" w:hAnsi="Calibri" w:cs="Calibri"/>
          <w:color w:val="000000" w:themeColor="text1"/>
          <w:szCs w:val="20"/>
          <w:lang w:val="en-AU"/>
        </w:rPr>
        <w:t>made to the final document for endorsement.</w:t>
      </w:r>
    </w:p>
    <w:p w14:paraId="063730AE" w14:textId="7E712A6B" w:rsidR="008725E2" w:rsidRDefault="002B75D9" w:rsidP="00DB7391">
      <w:pPr>
        <w:numPr>
          <w:ilvl w:val="0"/>
          <w:numId w:val="6"/>
        </w:numPr>
        <w:spacing w:before="120" w:after="120" w:line="276" w:lineRule="auto"/>
        <w:ind w:left="714" w:hanging="357"/>
        <w:contextualSpacing/>
        <w:rPr>
          <w:rFonts w:ascii="Calibri" w:eastAsia="Calibri" w:hAnsi="Calibri" w:cs="Calibri"/>
          <w:color w:val="000000" w:themeColor="text1"/>
          <w:szCs w:val="20"/>
          <w:lang w:val="en-AU"/>
        </w:rPr>
      </w:pPr>
      <w:r w:rsidRPr="158A1209">
        <w:rPr>
          <w:rFonts w:ascii="Calibri" w:eastAsia="Calibri" w:hAnsi="Calibri" w:cs="Calibri"/>
          <w:color w:val="000000" w:themeColor="text1"/>
          <w:szCs w:val="20"/>
          <w:lang w:val="en-AU"/>
        </w:rPr>
        <w:t>Engag</w:t>
      </w:r>
      <w:r w:rsidR="4331788C" w:rsidRPr="158A1209">
        <w:rPr>
          <w:rFonts w:ascii="Calibri" w:eastAsia="Calibri" w:hAnsi="Calibri" w:cs="Calibri"/>
          <w:color w:val="000000" w:themeColor="text1"/>
          <w:szCs w:val="20"/>
          <w:lang w:val="en-AU"/>
        </w:rPr>
        <w:t>e</w:t>
      </w:r>
      <w:r w:rsidRPr="158A1209">
        <w:rPr>
          <w:rFonts w:ascii="Calibri" w:eastAsia="Calibri" w:hAnsi="Calibri" w:cs="Calibri"/>
          <w:color w:val="000000" w:themeColor="text1"/>
          <w:szCs w:val="20"/>
          <w:lang w:val="en-AU"/>
        </w:rPr>
        <w:t xml:space="preserve">ment </w:t>
      </w:r>
      <w:r w:rsidR="35824C26" w:rsidRPr="158A1209">
        <w:rPr>
          <w:rFonts w:ascii="Calibri" w:eastAsia="Calibri" w:hAnsi="Calibri" w:cs="Calibri"/>
          <w:color w:val="000000" w:themeColor="text1"/>
          <w:szCs w:val="20"/>
          <w:lang w:val="en-AU"/>
        </w:rPr>
        <w:t xml:space="preserve">with </w:t>
      </w:r>
      <w:r w:rsidR="6B8638BA" w:rsidRPr="158A1209">
        <w:rPr>
          <w:rFonts w:ascii="Calibri" w:eastAsia="Calibri" w:hAnsi="Calibri" w:cs="Calibri"/>
          <w:color w:val="000000" w:themeColor="text1"/>
          <w:szCs w:val="20"/>
          <w:lang w:val="en-AU"/>
        </w:rPr>
        <w:t>the</w:t>
      </w:r>
      <w:r w:rsidR="3B40B298" w:rsidRPr="158A1209">
        <w:rPr>
          <w:rFonts w:ascii="Calibri" w:eastAsia="Calibri" w:hAnsi="Calibri" w:cs="Calibri"/>
          <w:color w:val="000000" w:themeColor="text1"/>
          <w:szCs w:val="20"/>
          <w:lang w:val="en-AU"/>
        </w:rPr>
        <w:t xml:space="preserve"> Wurundjeri </w:t>
      </w:r>
      <w:proofErr w:type="spellStart"/>
      <w:r w:rsidR="3B40B298" w:rsidRPr="158A1209">
        <w:rPr>
          <w:rFonts w:ascii="Calibri" w:eastAsia="Calibri" w:hAnsi="Calibri" w:cs="Calibri"/>
          <w:color w:val="000000" w:themeColor="text1"/>
          <w:szCs w:val="20"/>
          <w:lang w:val="en-AU"/>
        </w:rPr>
        <w:t>Woi</w:t>
      </w:r>
      <w:proofErr w:type="spellEnd"/>
      <w:r w:rsidR="3B40B298" w:rsidRPr="158A1209">
        <w:rPr>
          <w:rFonts w:ascii="Calibri" w:eastAsia="Calibri" w:hAnsi="Calibri" w:cs="Calibri"/>
          <w:color w:val="000000" w:themeColor="text1"/>
          <w:szCs w:val="20"/>
          <w:lang w:val="en-AU"/>
        </w:rPr>
        <w:t>-wurrung</w:t>
      </w:r>
      <w:r w:rsidR="6FD8B9D3" w:rsidRPr="158A1209">
        <w:rPr>
          <w:rFonts w:ascii="Calibri" w:eastAsia="Calibri" w:hAnsi="Calibri" w:cs="Calibri"/>
          <w:color w:val="000000" w:themeColor="text1"/>
          <w:szCs w:val="20"/>
          <w:lang w:val="en-AU"/>
        </w:rPr>
        <w:t xml:space="preserve"> </w:t>
      </w:r>
      <w:r w:rsidR="67156091" w:rsidRPr="158A1209">
        <w:rPr>
          <w:rFonts w:ascii="Calibri" w:eastAsia="Calibri" w:hAnsi="Calibri" w:cs="Calibri"/>
          <w:color w:val="000000" w:themeColor="text1"/>
          <w:szCs w:val="20"/>
          <w:lang w:val="en-AU"/>
        </w:rPr>
        <w:t xml:space="preserve">is ongoing and </w:t>
      </w:r>
      <w:r w:rsidR="19CB7F8B" w:rsidRPr="158A1209">
        <w:rPr>
          <w:rFonts w:ascii="Calibri" w:eastAsia="Calibri" w:hAnsi="Calibri" w:cs="Calibri"/>
          <w:color w:val="000000" w:themeColor="text1"/>
          <w:szCs w:val="20"/>
          <w:lang w:val="en-AU"/>
        </w:rPr>
        <w:t xml:space="preserve">has </w:t>
      </w:r>
      <w:r w:rsidR="6FD8B9D3" w:rsidRPr="158A1209">
        <w:rPr>
          <w:rFonts w:ascii="Calibri" w:eastAsia="Calibri" w:hAnsi="Calibri" w:cs="Calibri"/>
          <w:color w:val="000000" w:themeColor="text1"/>
          <w:szCs w:val="20"/>
          <w:lang w:val="en-AU"/>
        </w:rPr>
        <w:t>included undertaking the</w:t>
      </w:r>
      <w:r w:rsidR="3B40B298" w:rsidRPr="158A1209">
        <w:rPr>
          <w:rFonts w:ascii="Calibri" w:eastAsia="Calibri" w:hAnsi="Calibri" w:cs="Calibri"/>
          <w:color w:val="000000" w:themeColor="text1"/>
          <w:szCs w:val="20"/>
          <w:lang w:val="en-AU"/>
        </w:rPr>
        <w:t xml:space="preserve"> Cultural Values Study </w:t>
      </w:r>
      <w:r w:rsidR="4EBFC0D5" w:rsidRPr="158A1209">
        <w:rPr>
          <w:rFonts w:ascii="Calibri" w:eastAsia="Calibri" w:hAnsi="Calibri" w:cs="Calibri"/>
          <w:color w:val="000000" w:themeColor="text1"/>
          <w:szCs w:val="20"/>
          <w:lang w:val="en-AU"/>
        </w:rPr>
        <w:t xml:space="preserve">which has informed the development of the </w:t>
      </w:r>
      <w:r w:rsidR="6DAF041A" w:rsidRPr="158A1209">
        <w:rPr>
          <w:rFonts w:ascii="Calibri" w:eastAsia="Calibri" w:hAnsi="Calibri" w:cs="Calibri"/>
          <w:color w:val="000000" w:themeColor="text1"/>
          <w:szCs w:val="20"/>
          <w:lang w:val="en-AU"/>
        </w:rPr>
        <w:t>F</w:t>
      </w:r>
      <w:r w:rsidR="5862E97B" w:rsidRPr="158A1209">
        <w:rPr>
          <w:rFonts w:ascii="Calibri" w:eastAsia="Calibri" w:hAnsi="Calibri" w:cs="Calibri"/>
          <w:color w:val="000000" w:themeColor="text1"/>
          <w:szCs w:val="20"/>
          <w:lang w:val="en-AU"/>
        </w:rPr>
        <w:t>uture Directions P</w:t>
      </w:r>
      <w:r w:rsidR="2CEA11ED" w:rsidRPr="158A1209">
        <w:rPr>
          <w:rFonts w:ascii="Calibri" w:eastAsia="Calibri" w:hAnsi="Calibri" w:cs="Calibri"/>
          <w:color w:val="000000" w:themeColor="text1"/>
          <w:szCs w:val="20"/>
          <w:lang w:val="en-AU"/>
        </w:rPr>
        <w:t>l</w:t>
      </w:r>
      <w:r w:rsidR="5862E97B" w:rsidRPr="158A1209">
        <w:rPr>
          <w:rFonts w:ascii="Calibri" w:eastAsia="Calibri" w:hAnsi="Calibri" w:cs="Calibri"/>
          <w:color w:val="000000" w:themeColor="text1"/>
          <w:szCs w:val="20"/>
          <w:lang w:val="en-AU"/>
        </w:rPr>
        <w:t>an</w:t>
      </w:r>
      <w:r w:rsidR="672A7FD8" w:rsidRPr="158A1209">
        <w:rPr>
          <w:rFonts w:ascii="Calibri" w:eastAsia="Calibri" w:hAnsi="Calibri" w:cs="Calibri"/>
          <w:color w:val="000000" w:themeColor="text1"/>
          <w:szCs w:val="20"/>
          <w:lang w:val="en-AU"/>
        </w:rPr>
        <w:t xml:space="preserve">. </w:t>
      </w:r>
    </w:p>
    <w:p w14:paraId="76D2576F" w14:textId="69C00CD3" w:rsidR="0751CF6E" w:rsidRPr="008725E2" w:rsidRDefault="008725E2" w:rsidP="008725E2">
      <w:pPr>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br w:type="page"/>
      </w:r>
    </w:p>
    <w:p w14:paraId="0E534381" w14:textId="77777777" w:rsidR="0751CF6E" w:rsidRDefault="002B75D9" w:rsidP="00DB7391">
      <w:pPr>
        <w:numPr>
          <w:ilvl w:val="0"/>
          <w:numId w:val="6"/>
        </w:numPr>
        <w:spacing w:before="120" w:after="120" w:line="276" w:lineRule="auto"/>
        <w:ind w:left="714" w:hanging="357"/>
        <w:contextualSpacing/>
        <w:rPr>
          <w:rFonts w:ascii="Calibri" w:eastAsia="Calibri" w:hAnsi="Calibri" w:cs="Calibri"/>
          <w:szCs w:val="20"/>
          <w:lang w:val="en-GB"/>
        </w:rPr>
      </w:pPr>
      <w:r w:rsidRPr="0D09FB20">
        <w:rPr>
          <w:rFonts w:ascii="Calibri" w:hAnsi="Calibri"/>
          <w:color w:val="000000" w:themeColor="text1"/>
          <w:szCs w:val="20"/>
          <w:lang w:val="en-AU"/>
        </w:rPr>
        <w:lastRenderedPageBreak/>
        <w:t>The Cultural Values Study</w:t>
      </w:r>
      <w:r w:rsidR="26CE9557" w:rsidRPr="0D09FB20">
        <w:rPr>
          <w:rFonts w:ascii="Calibri" w:hAnsi="Calibri"/>
          <w:color w:val="000000" w:themeColor="text1"/>
          <w:szCs w:val="20"/>
          <w:lang w:val="en-AU"/>
        </w:rPr>
        <w:t xml:space="preserve"> </w:t>
      </w:r>
      <w:r w:rsidR="4E7AACB1" w:rsidRPr="0D09FB20">
        <w:rPr>
          <w:rFonts w:ascii="Calibri" w:hAnsi="Calibri"/>
          <w:color w:val="000000" w:themeColor="text1"/>
          <w:szCs w:val="20"/>
          <w:lang w:val="en-AU"/>
        </w:rPr>
        <w:t xml:space="preserve">identifies Quarry Hills Parklands as the </w:t>
      </w:r>
      <w:proofErr w:type="spellStart"/>
      <w:r w:rsidR="24DEC979" w:rsidRPr="0D09FB20">
        <w:rPr>
          <w:rFonts w:ascii="Calibri" w:hAnsi="Calibri"/>
          <w:color w:val="000000" w:themeColor="text1"/>
          <w:szCs w:val="20"/>
          <w:lang w:val="en-AU"/>
        </w:rPr>
        <w:t>b</w:t>
      </w:r>
      <w:r w:rsidR="4E7AACB1" w:rsidRPr="0D09FB20">
        <w:rPr>
          <w:rFonts w:ascii="Calibri" w:hAnsi="Calibri"/>
          <w:color w:val="000000" w:themeColor="text1"/>
          <w:szCs w:val="20"/>
          <w:lang w:val="en-AU"/>
        </w:rPr>
        <w:t>unjil</w:t>
      </w:r>
      <w:proofErr w:type="spellEnd"/>
      <w:r w:rsidR="4E7AACB1" w:rsidRPr="0D09FB20">
        <w:rPr>
          <w:rFonts w:ascii="Calibri" w:hAnsi="Calibri"/>
          <w:color w:val="000000" w:themeColor="text1"/>
          <w:szCs w:val="20"/>
          <w:lang w:val="en-AU"/>
        </w:rPr>
        <w:t xml:space="preserve"> </w:t>
      </w:r>
      <w:proofErr w:type="spellStart"/>
      <w:r w:rsidR="4E7AACB1" w:rsidRPr="0D09FB20">
        <w:rPr>
          <w:rFonts w:ascii="Calibri" w:hAnsi="Calibri"/>
          <w:color w:val="000000" w:themeColor="text1"/>
          <w:szCs w:val="20"/>
          <w:lang w:val="en-AU"/>
        </w:rPr>
        <w:t>nganga</w:t>
      </w:r>
      <w:proofErr w:type="spellEnd"/>
      <w:r w:rsidR="4E7AACB1" w:rsidRPr="0D09FB20">
        <w:rPr>
          <w:rFonts w:ascii="Calibri" w:hAnsi="Calibri"/>
          <w:color w:val="000000" w:themeColor="text1"/>
          <w:szCs w:val="20"/>
          <w:lang w:val="en-AU"/>
        </w:rPr>
        <w:t xml:space="preserve"> cultural landscape and rec</w:t>
      </w:r>
      <w:r w:rsidR="39A77054" w:rsidRPr="0D09FB20">
        <w:rPr>
          <w:rFonts w:ascii="Calibri" w:hAnsi="Calibri"/>
          <w:color w:val="000000" w:themeColor="text1"/>
          <w:szCs w:val="20"/>
          <w:lang w:val="en-AU"/>
        </w:rPr>
        <w:t>o</w:t>
      </w:r>
      <w:r w:rsidR="4E7AACB1" w:rsidRPr="0D09FB20">
        <w:rPr>
          <w:rFonts w:ascii="Calibri" w:hAnsi="Calibri"/>
          <w:color w:val="000000" w:themeColor="text1"/>
          <w:szCs w:val="20"/>
          <w:lang w:val="en-AU"/>
        </w:rPr>
        <w:t xml:space="preserve">mmends the renaming of the parklands to </w:t>
      </w:r>
      <w:proofErr w:type="spellStart"/>
      <w:r w:rsidR="1767988E" w:rsidRPr="0D09FB20">
        <w:rPr>
          <w:rFonts w:ascii="Calibri" w:hAnsi="Calibri"/>
          <w:color w:val="000000" w:themeColor="text1"/>
          <w:szCs w:val="20"/>
          <w:lang w:val="en-AU"/>
        </w:rPr>
        <w:t>bu</w:t>
      </w:r>
      <w:r w:rsidR="4E7AACB1" w:rsidRPr="0D09FB20">
        <w:rPr>
          <w:rFonts w:ascii="Calibri" w:hAnsi="Calibri"/>
          <w:color w:val="000000" w:themeColor="text1"/>
          <w:szCs w:val="20"/>
          <w:lang w:val="en-AU"/>
        </w:rPr>
        <w:t>njil</w:t>
      </w:r>
      <w:proofErr w:type="spellEnd"/>
      <w:r w:rsidR="4E7AACB1" w:rsidRPr="0D09FB20">
        <w:rPr>
          <w:rFonts w:ascii="Calibri" w:hAnsi="Calibri"/>
          <w:color w:val="000000" w:themeColor="text1"/>
          <w:szCs w:val="20"/>
          <w:lang w:val="en-AU"/>
        </w:rPr>
        <w:t xml:space="preserve"> </w:t>
      </w:r>
      <w:proofErr w:type="spellStart"/>
      <w:r w:rsidR="4E7AACB1" w:rsidRPr="0D09FB20">
        <w:rPr>
          <w:rFonts w:ascii="Calibri" w:hAnsi="Calibri"/>
          <w:color w:val="000000" w:themeColor="text1"/>
          <w:szCs w:val="20"/>
          <w:lang w:val="en-AU"/>
        </w:rPr>
        <w:t>nganga</w:t>
      </w:r>
      <w:proofErr w:type="spellEnd"/>
      <w:r w:rsidR="4E7AACB1" w:rsidRPr="0D09FB20">
        <w:rPr>
          <w:rFonts w:ascii="Calibri" w:hAnsi="Calibri"/>
          <w:color w:val="000000" w:themeColor="text1"/>
          <w:szCs w:val="20"/>
          <w:lang w:val="en-AU"/>
        </w:rPr>
        <w:t xml:space="preserve"> </w:t>
      </w:r>
      <w:r w:rsidR="54D0C759" w:rsidRPr="0D09FB20">
        <w:rPr>
          <w:rFonts w:ascii="Calibri" w:hAnsi="Calibri"/>
          <w:color w:val="000000" w:themeColor="text1"/>
          <w:szCs w:val="20"/>
          <w:lang w:val="en-AU"/>
        </w:rPr>
        <w:t>parklands</w:t>
      </w:r>
      <w:r w:rsidR="0E94FD26" w:rsidRPr="0D09FB20">
        <w:rPr>
          <w:rFonts w:ascii="Calibri" w:hAnsi="Calibri"/>
          <w:color w:val="000000" w:themeColor="text1"/>
          <w:szCs w:val="20"/>
          <w:lang w:val="en-AU"/>
        </w:rPr>
        <w:t>.</w:t>
      </w:r>
      <w:r w:rsidR="36219BA5" w:rsidRPr="0D09FB20">
        <w:rPr>
          <w:rFonts w:ascii="Calibri" w:hAnsi="Calibri"/>
          <w:color w:val="000000" w:themeColor="text1"/>
          <w:szCs w:val="20"/>
          <w:lang w:val="en-AU"/>
        </w:rPr>
        <w:t xml:space="preserve"> To support the achievement of this recommendation i</w:t>
      </w:r>
      <w:r w:rsidR="37B55C14" w:rsidRPr="0D09FB20">
        <w:rPr>
          <w:rFonts w:ascii="Calibri" w:hAnsi="Calibri"/>
          <w:color w:val="000000" w:themeColor="text1"/>
          <w:szCs w:val="20"/>
          <w:lang w:val="en-AU"/>
        </w:rPr>
        <w:t xml:space="preserve">t is proposed </w:t>
      </w:r>
      <w:r w:rsidR="5DC84BF9" w:rsidRPr="0D09FB20">
        <w:rPr>
          <w:rFonts w:ascii="Calibri" w:hAnsi="Calibri"/>
          <w:color w:val="000000" w:themeColor="text1"/>
          <w:szCs w:val="20"/>
          <w:lang w:val="en-AU"/>
        </w:rPr>
        <w:t xml:space="preserve">to commence </w:t>
      </w:r>
      <w:r w:rsidR="37B55C14" w:rsidRPr="0D09FB20">
        <w:rPr>
          <w:rFonts w:ascii="Calibri" w:hAnsi="Calibri"/>
          <w:color w:val="000000" w:themeColor="text1"/>
          <w:szCs w:val="20"/>
          <w:lang w:val="en-AU"/>
        </w:rPr>
        <w:t>the</w:t>
      </w:r>
      <w:r w:rsidR="14412173" w:rsidRPr="0D09FB20">
        <w:rPr>
          <w:rFonts w:ascii="Calibri" w:eastAsia="Calibri" w:hAnsi="Calibri" w:cs="Calibri"/>
          <w:szCs w:val="20"/>
          <w:lang w:val="en-GB"/>
        </w:rPr>
        <w:t xml:space="preserve"> process</w:t>
      </w:r>
      <w:r w:rsidR="024550DC" w:rsidRPr="0D09FB20">
        <w:rPr>
          <w:rFonts w:ascii="Calibri" w:eastAsia="Calibri" w:hAnsi="Calibri" w:cs="Calibri"/>
          <w:szCs w:val="20"/>
          <w:lang w:val="en-GB"/>
        </w:rPr>
        <w:t xml:space="preserve"> to formally </w:t>
      </w:r>
      <w:r w:rsidR="5C1FE35D" w:rsidRPr="0D09FB20">
        <w:rPr>
          <w:rFonts w:ascii="Calibri" w:eastAsia="Calibri" w:hAnsi="Calibri" w:cs="Calibri"/>
          <w:szCs w:val="20"/>
          <w:lang w:val="en-GB"/>
        </w:rPr>
        <w:t>re</w:t>
      </w:r>
      <w:r w:rsidR="024550DC" w:rsidRPr="0D09FB20">
        <w:rPr>
          <w:rFonts w:ascii="Calibri" w:eastAsia="Calibri" w:hAnsi="Calibri" w:cs="Calibri"/>
          <w:szCs w:val="20"/>
          <w:lang w:val="en-GB"/>
        </w:rPr>
        <w:t>name of parklands in early 2024</w:t>
      </w:r>
      <w:r w:rsidR="14412173" w:rsidRPr="0D09FB20">
        <w:rPr>
          <w:rFonts w:ascii="Calibri" w:eastAsia="Calibri" w:hAnsi="Calibri" w:cs="Calibri"/>
          <w:szCs w:val="20"/>
          <w:lang w:val="en-GB"/>
        </w:rPr>
        <w:t>.</w:t>
      </w:r>
      <w:r w:rsidR="485A6489" w:rsidRPr="0D09FB20">
        <w:rPr>
          <w:rFonts w:ascii="Calibri" w:eastAsia="Calibri" w:hAnsi="Calibri" w:cs="Calibri"/>
          <w:szCs w:val="20"/>
          <w:lang w:val="en-GB"/>
        </w:rPr>
        <w:t xml:space="preserve"> </w:t>
      </w:r>
    </w:p>
    <w:p w14:paraId="2B51597F" w14:textId="77777777" w:rsidR="07E08AAC" w:rsidRDefault="002B75D9"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BC0663" w:rsidRPr="049C3802">
        <w:rPr>
          <w:rFonts w:ascii="Calibri" w:eastAsia="Calibri" w:hAnsi="Calibri" w:cs="Calibri"/>
          <w:b/>
          <w:bCs/>
          <w:color w:val="FFFFFF" w:themeColor="background1"/>
          <w:lang w:val="en-AU"/>
        </w:rPr>
        <w:t>Recommendation</w:t>
      </w:r>
    </w:p>
    <w:p w14:paraId="250D7E2F" w14:textId="77777777" w:rsidR="00AE26CE" w:rsidRDefault="002B75D9" w:rsidP="00AE26CE">
      <w:pPr>
        <w:spacing w:line="276" w:lineRule="auto"/>
        <w:rPr>
          <w:rFonts w:ascii="Calibri" w:eastAsia="Calibri" w:hAnsi="Calibri" w:cs="Calibri"/>
          <w:b/>
          <w:bCs/>
          <w:color w:val="000000" w:themeColor="text1"/>
          <w:lang w:val="en-AU"/>
        </w:rPr>
      </w:pPr>
      <w:r w:rsidRPr="529F2B89">
        <w:rPr>
          <w:rFonts w:ascii="Calibri" w:eastAsia="Calibri" w:hAnsi="Calibri" w:cs="Calibri"/>
          <w:b/>
          <w:bCs/>
          <w:color w:val="000000" w:themeColor="text1"/>
          <w:lang w:val="en-AU"/>
        </w:rPr>
        <w:t>THAT Council:</w:t>
      </w:r>
    </w:p>
    <w:p w14:paraId="68B4A08E" w14:textId="1F9945BB" w:rsidR="04C96A4D" w:rsidRPr="00AE26CE" w:rsidRDefault="002B75D9" w:rsidP="00AE26CE">
      <w:pPr>
        <w:pStyle w:val="ListParagraph"/>
        <w:numPr>
          <w:ilvl w:val="0"/>
          <w:numId w:val="7"/>
        </w:numPr>
        <w:rPr>
          <w:rFonts w:eastAsia="Calibri" w:cs="Calibri"/>
          <w:b/>
          <w:bCs/>
          <w:color w:val="000000" w:themeColor="text1"/>
          <w:szCs w:val="24"/>
        </w:rPr>
      </w:pPr>
      <w:r w:rsidRPr="00AE26CE">
        <w:rPr>
          <w:rFonts w:eastAsia="Calibri" w:cs="Calibri"/>
          <w:b/>
          <w:bCs/>
          <w:color w:val="000000" w:themeColor="text1"/>
        </w:rPr>
        <w:t>Endorse the Quarry Hill Parklands Future Directions Plan.</w:t>
      </w:r>
    </w:p>
    <w:p w14:paraId="748066D0" w14:textId="77777777" w:rsidR="04C96A4D" w:rsidRDefault="002B75D9" w:rsidP="529F2B89">
      <w:pPr>
        <w:numPr>
          <w:ilvl w:val="0"/>
          <w:numId w:val="7"/>
        </w:numPr>
        <w:spacing w:line="276" w:lineRule="auto"/>
        <w:contextualSpacing/>
        <w:rPr>
          <w:rFonts w:ascii="Calibri" w:eastAsia="Calibri" w:hAnsi="Calibri" w:cs="Calibri"/>
          <w:b/>
          <w:bCs/>
          <w:color w:val="000000" w:themeColor="text1"/>
          <w:szCs w:val="20"/>
          <w:lang w:val="en-AU"/>
        </w:rPr>
      </w:pPr>
      <w:r w:rsidRPr="529F2B89">
        <w:rPr>
          <w:rFonts w:ascii="Calibri" w:eastAsia="Calibri" w:hAnsi="Calibri" w:cs="Calibri"/>
          <w:b/>
          <w:bCs/>
          <w:color w:val="000000" w:themeColor="text1"/>
          <w:szCs w:val="20"/>
          <w:lang w:val="en-AU"/>
        </w:rPr>
        <w:t>Note the formal naming process for the parklands will commence in 2024.</w:t>
      </w:r>
    </w:p>
    <w:p w14:paraId="6368CBF8" w14:textId="4177FF31" w:rsidR="07E08AAC" w:rsidRDefault="00CD4454"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BC0663" w:rsidRPr="049C3802">
        <w:rPr>
          <w:rFonts w:ascii="Calibri" w:eastAsia="Calibri" w:hAnsi="Calibri" w:cs="Calibri"/>
          <w:b/>
          <w:bCs/>
          <w:color w:val="FFFFFF" w:themeColor="background1"/>
          <w:lang w:val="en-AU"/>
        </w:rPr>
        <w:t>Key Information</w:t>
      </w:r>
    </w:p>
    <w:p w14:paraId="4665DFDB" w14:textId="77777777" w:rsidR="1BFF36B9" w:rsidRDefault="002B75D9" w:rsidP="00CE67ED">
      <w:pPr>
        <w:spacing w:line="276" w:lineRule="auto"/>
        <w:rPr>
          <w:rFonts w:ascii="Calibri" w:eastAsia="Calibri" w:hAnsi="Calibri" w:cs="Calibri"/>
          <w:color w:val="000000" w:themeColor="text1"/>
          <w:lang w:val="en-AU"/>
        </w:rPr>
      </w:pPr>
      <w:r w:rsidRPr="188AE10D">
        <w:rPr>
          <w:rFonts w:ascii="Calibri" w:eastAsia="Calibri" w:hAnsi="Calibri" w:cs="Calibri"/>
          <w:color w:val="000000" w:themeColor="text1"/>
          <w:lang w:val="en-AU"/>
        </w:rPr>
        <w:t>The Council endorsed Open Space Strategy 2016 identifie</w:t>
      </w:r>
      <w:r w:rsidR="48AAF453" w:rsidRPr="188AE10D">
        <w:rPr>
          <w:rFonts w:ascii="Calibri" w:eastAsia="Calibri" w:hAnsi="Calibri" w:cs="Calibri"/>
          <w:color w:val="000000" w:themeColor="text1"/>
          <w:lang w:val="en-AU"/>
        </w:rPr>
        <w:t>s</w:t>
      </w:r>
      <w:r w:rsidRPr="188AE10D">
        <w:rPr>
          <w:rFonts w:ascii="Calibri" w:eastAsia="Calibri" w:hAnsi="Calibri" w:cs="Calibri"/>
          <w:color w:val="000000" w:themeColor="text1"/>
          <w:lang w:val="en-AU"/>
        </w:rPr>
        <w:t xml:space="preserve"> Quarry Hills Parkland as a Regional </w:t>
      </w:r>
      <w:r w:rsidR="2773690F" w:rsidRPr="188AE10D">
        <w:rPr>
          <w:rFonts w:ascii="Calibri" w:eastAsia="Calibri" w:hAnsi="Calibri" w:cs="Calibri"/>
          <w:color w:val="000000" w:themeColor="text1"/>
          <w:lang w:val="en-AU"/>
        </w:rPr>
        <w:t>C</w:t>
      </w:r>
      <w:r w:rsidRPr="188AE10D">
        <w:rPr>
          <w:rFonts w:ascii="Calibri" w:eastAsia="Calibri" w:hAnsi="Calibri" w:cs="Calibri"/>
          <w:color w:val="000000" w:themeColor="text1"/>
          <w:lang w:val="en-AU"/>
        </w:rPr>
        <w:t xml:space="preserve">onservation Reserve. </w:t>
      </w:r>
      <w:r w:rsidR="4C036513" w:rsidRPr="188AE10D">
        <w:rPr>
          <w:rFonts w:ascii="Calibri" w:eastAsia="Calibri" w:hAnsi="Calibri" w:cs="Calibri"/>
          <w:color w:val="000000" w:themeColor="text1"/>
          <w:lang w:val="en-AU"/>
        </w:rPr>
        <w:t>Quarry Hills</w:t>
      </w:r>
      <w:r w:rsidR="58D091DB" w:rsidRPr="188AE10D">
        <w:rPr>
          <w:rFonts w:ascii="Calibri" w:eastAsia="Calibri" w:hAnsi="Calibri" w:cs="Calibri"/>
          <w:color w:val="000000" w:themeColor="text1"/>
          <w:lang w:val="en-AU"/>
        </w:rPr>
        <w:t xml:space="preserve"> </w:t>
      </w:r>
      <w:r w:rsidR="4C036513" w:rsidRPr="188AE10D">
        <w:rPr>
          <w:rFonts w:ascii="Calibri" w:eastAsia="Calibri" w:hAnsi="Calibri" w:cs="Calibri"/>
          <w:color w:val="000000" w:themeColor="text1"/>
          <w:lang w:val="en-AU"/>
        </w:rPr>
        <w:t>Parkland</w:t>
      </w:r>
      <w:r w:rsidRPr="188AE10D">
        <w:rPr>
          <w:rFonts w:ascii="Calibri" w:eastAsia="Calibri" w:hAnsi="Calibri" w:cs="Calibri"/>
          <w:color w:val="000000" w:themeColor="text1"/>
          <w:lang w:val="en-AU"/>
        </w:rPr>
        <w:t xml:space="preserve"> </w:t>
      </w:r>
      <w:r w:rsidR="54EE233E" w:rsidRPr="188AE10D">
        <w:rPr>
          <w:rFonts w:ascii="Calibri" w:eastAsia="Calibri" w:hAnsi="Calibri" w:cs="Calibri"/>
          <w:color w:val="000000" w:themeColor="text1"/>
          <w:lang w:val="en-AU"/>
        </w:rPr>
        <w:t>plays</w:t>
      </w:r>
      <w:r w:rsidRPr="188AE10D">
        <w:rPr>
          <w:rFonts w:ascii="Calibri" w:eastAsia="Calibri" w:hAnsi="Calibri" w:cs="Calibri"/>
          <w:color w:val="000000" w:themeColor="text1"/>
          <w:lang w:val="en-AU"/>
        </w:rPr>
        <w:t xml:space="preserve"> a critical role in open space provision and the broader green network</w:t>
      </w:r>
      <w:r w:rsidR="31E63E8D" w:rsidRPr="188AE10D">
        <w:rPr>
          <w:rFonts w:ascii="Calibri" w:eastAsia="Calibri" w:hAnsi="Calibri" w:cs="Calibri"/>
          <w:color w:val="000000" w:themeColor="text1"/>
          <w:lang w:val="en-AU"/>
        </w:rPr>
        <w:t xml:space="preserve">, </w:t>
      </w:r>
      <w:r w:rsidRPr="188AE10D">
        <w:rPr>
          <w:rFonts w:ascii="Calibri" w:eastAsia="Calibri" w:hAnsi="Calibri" w:cs="Calibri"/>
          <w:color w:val="000000" w:themeColor="text1"/>
          <w:lang w:val="en-AU"/>
        </w:rPr>
        <w:t xml:space="preserve">linking the City of Whittlesea </w:t>
      </w:r>
      <w:r w:rsidR="554AC6C4" w:rsidRPr="188AE10D">
        <w:rPr>
          <w:rFonts w:ascii="Calibri" w:eastAsia="Calibri" w:hAnsi="Calibri" w:cs="Calibri"/>
          <w:color w:val="000000" w:themeColor="text1"/>
          <w:lang w:val="en-AU"/>
        </w:rPr>
        <w:t>o</w:t>
      </w:r>
      <w:r w:rsidRPr="188AE10D">
        <w:rPr>
          <w:rFonts w:ascii="Calibri" w:eastAsia="Calibri" w:hAnsi="Calibri" w:cs="Calibri"/>
          <w:color w:val="000000" w:themeColor="text1"/>
          <w:lang w:val="en-AU"/>
        </w:rPr>
        <w:t xml:space="preserve">pen </w:t>
      </w:r>
      <w:r w:rsidR="33E719AC" w:rsidRPr="188AE10D">
        <w:rPr>
          <w:rFonts w:ascii="Calibri" w:eastAsia="Calibri" w:hAnsi="Calibri" w:cs="Calibri"/>
          <w:color w:val="000000" w:themeColor="text1"/>
          <w:lang w:val="en-AU"/>
        </w:rPr>
        <w:t>s</w:t>
      </w:r>
      <w:r w:rsidRPr="188AE10D">
        <w:rPr>
          <w:rFonts w:ascii="Calibri" w:eastAsia="Calibri" w:hAnsi="Calibri" w:cs="Calibri"/>
          <w:color w:val="000000" w:themeColor="text1"/>
          <w:lang w:val="en-AU"/>
        </w:rPr>
        <w:t xml:space="preserve">pace </w:t>
      </w:r>
      <w:r w:rsidR="3EE5597C" w:rsidRPr="188AE10D">
        <w:rPr>
          <w:rFonts w:ascii="Calibri" w:eastAsia="Calibri" w:hAnsi="Calibri" w:cs="Calibri"/>
          <w:color w:val="000000" w:themeColor="text1"/>
          <w:lang w:val="en-AU"/>
        </w:rPr>
        <w:t>n</w:t>
      </w:r>
      <w:r w:rsidRPr="188AE10D">
        <w:rPr>
          <w:rFonts w:ascii="Calibri" w:eastAsia="Calibri" w:hAnsi="Calibri" w:cs="Calibri"/>
          <w:color w:val="000000" w:themeColor="text1"/>
          <w:lang w:val="en-AU"/>
        </w:rPr>
        <w:t>etwork and creek corridors with the four major parklands; Darebin Parkland, Plenty Gorge</w:t>
      </w:r>
      <w:r w:rsidR="5E1B795D" w:rsidRPr="188AE10D">
        <w:rPr>
          <w:rFonts w:ascii="Calibri" w:eastAsia="Calibri" w:hAnsi="Calibri" w:cs="Calibri"/>
          <w:color w:val="000000" w:themeColor="text1"/>
          <w:lang w:val="en-AU"/>
        </w:rPr>
        <w:t xml:space="preserve"> </w:t>
      </w:r>
      <w:r w:rsidRPr="188AE10D">
        <w:rPr>
          <w:rFonts w:ascii="Calibri" w:eastAsia="Calibri" w:hAnsi="Calibri" w:cs="Calibri"/>
          <w:color w:val="000000" w:themeColor="text1"/>
          <w:lang w:val="en-AU"/>
        </w:rPr>
        <w:t xml:space="preserve">Parklands, Yan Yean Reservoir </w:t>
      </w:r>
      <w:r w:rsidR="4547A0FF" w:rsidRPr="188AE10D">
        <w:rPr>
          <w:rFonts w:ascii="Calibri" w:eastAsia="Calibri" w:hAnsi="Calibri" w:cs="Calibri"/>
          <w:color w:val="000000" w:themeColor="text1"/>
          <w:lang w:val="en-AU"/>
        </w:rPr>
        <w:t>Parklands,</w:t>
      </w:r>
      <w:r w:rsidRPr="188AE10D">
        <w:rPr>
          <w:rFonts w:ascii="Calibri" w:eastAsia="Calibri" w:hAnsi="Calibri" w:cs="Calibri"/>
          <w:color w:val="000000" w:themeColor="text1"/>
          <w:lang w:val="en-AU"/>
        </w:rPr>
        <w:t xml:space="preserve"> and the Grassy Eucalypt Woodland Reserve. Quarry Hills</w:t>
      </w:r>
      <w:r w:rsidR="0046A3C1" w:rsidRPr="188AE10D">
        <w:rPr>
          <w:rFonts w:ascii="Calibri" w:eastAsia="Calibri" w:hAnsi="Calibri" w:cs="Calibri"/>
          <w:color w:val="000000" w:themeColor="text1"/>
          <w:lang w:val="en-AU"/>
        </w:rPr>
        <w:t xml:space="preserve"> </w:t>
      </w:r>
      <w:r w:rsidRPr="188AE10D">
        <w:rPr>
          <w:rFonts w:ascii="Calibri" w:eastAsia="Calibri" w:hAnsi="Calibri" w:cs="Calibri"/>
          <w:color w:val="000000" w:themeColor="text1"/>
          <w:lang w:val="en-AU"/>
        </w:rPr>
        <w:t xml:space="preserve">Parklands is </w:t>
      </w:r>
      <w:r w:rsidR="0D2C720C" w:rsidRPr="188AE10D">
        <w:rPr>
          <w:rFonts w:ascii="Calibri" w:eastAsia="Calibri" w:hAnsi="Calibri" w:cs="Calibri"/>
          <w:color w:val="000000" w:themeColor="text1"/>
          <w:lang w:val="en-AU"/>
        </w:rPr>
        <w:t xml:space="preserve">the </w:t>
      </w:r>
      <w:r w:rsidRPr="188AE10D">
        <w:rPr>
          <w:rFonts w:ascii="Calibri" w:eastAsia="Calibri" w:hAnsi="Calibri" w:cs="Calibri"/>
          <w:color w:val="000000" w:themeColor="text1"/>
          <w:lang w:val="en-AU"/>
        </w:rPr>
        <w:t xml:space="preserve">home </w:t>
      </w:r>
      <w:r w:rsidR="0BF02380" w:rsidRPr="188AE10D">
        <w:rPr>
          <w:rFonts w:ascii="Calibri" w:eastAsia="Calibri" w:hAnsi="Calibri" w:cs="Calibri"/>
          <w:color w:val="000000" w:themeColor="text1"/>
          <w:lang w:val="en-AU"/>
        </w:rPr>
        <w:t>of</w:t>
      </w:r>
      <w:r w:rsidRPr="188AE10D">
        <w:rPr>
          <w:rFonts w:ascii="Calibri" w:eastAsia="Calibri" w:hAnsi="Calibri" w:cs="Calibri"/>
          <w:color w:val="000000" w:themeColor="text1"/>
          <w:lang w:val="en-AU"/>
        </w:rPr>
        <w:t xml:space="preserve"> the</w:t>
      </w:r>
      <w:r w:rsidR="3F63AF60" w:rsidRPr="188AE10D">
        <w:rPr>
          <w:rFonts w:ascii="Calibri" w:eastAsia="Calibri" w:hAnsi="Calibri" w:cs="Calibri"/>
          <w:color w:val="000000" w:themeColor="text1"/>
          <w:lang w:val="en-AU"/>
        </w:rPr>
        <w:t xml:space="preserve"> </w:t>
      </w:r>
      <w:r w:rsidRPr="188AE10D">
        <w:rPr>
          <w:rFonts w:ascii="Calibri" w:eastAsia="Calibri" w:hAnsi="Calibri" w:cs="Calibri"/>
          <w:color w:val="000000" w:themeColor="text1"/>
          <w:lang w:val="en-AU"/>
        </w:rPr>
        <w:t>Granite Hills Community Park and the proposed Aboriginal</w:t>
      </w:r>
      <w:r w:rsidR="0E22F5AC" w:rsidRPr="188AE10D">
        <w:rPr>
          <w:rFonts w:ascii="Calibri" w:eastAsia="Calibri" w:hAnsi="Calibri" w:cs="Calibri"/>
          <w:color w:val="000000" w:themeColor="text1"/>
          <w:lang w:val="en-AU"/>
        </w:rPr>
        <w:t xml:space="preserve"> </w:t>
      </w:r>
      <w:r w:rsidRPr="188AE10D">
        <w:rPr>
          <w:rFonts w:ascii="Calibri" w:eastAsia="Calibri" w:hAnsi="Calibri" w:cs="Calibri"/>
          <w:color w:val="000000" w:themeColor="text1"/>
          <w:lang w:val="en-AU"/>
        </w:rPr>
        <w:t xml:space="preserve">Gathering Place. </w:t>
      </w:r>
    </w:p>
    <w:p w14:paraId="4D49AA93" w14:textId="77777777" w:rsidR="188AE10D" w:rsidRDefault="188AE10D" w:rsidP="188AE10D">
      <w:pPr>
        <w:spacing w:line="276" w:lineRule="auto"/>
        <w:rPr>
          <w:rFonts w:ascii="Calibri" w:eastAsia="Calibri" w:hAnsi="Calibri" w:cs="Calibri"/>
          <w:color w:val="000000" w:themeColor="text1"/>
          <w:lang w:val="en-AU"/>
        </w:rPr>
      </w:pPr>
    </w:p>
    <w:p w14:paraId="1E21B753" w14:textId="77777777" w:rsidR="1BFF36B9" w:rsidRDefault="002B75D9" w:rsidP="00CE67ED">
      <w:pPr>
        <w:spacing w:line="276" w:lineRule="auto"/>
        <w:rPr>
          <w:rFonts w:ascii="Calibri" w:eastAsia="Calibri" w:hAnsi="Calibri" w:cs="Calibri"/>
          <w:color w:val="000000" w:themeColor="text1"/>
          <w:lang w:val="en-AU"/>
        </w:rPr>
      </w:pPr>
      <w:r w:rsidRPr="0D09FB20">
        <w:rPr>
          <w:rFonts w:ascii="Calibri" w:eastAsia="Calibri" w:hAnsi="Calibri" w:cs="Calibri"/>
          <w:color w:val="000000" w:themeColor="text1"/>
          <w:lang w:val="en-AU"/>
        </w:rPr>
        <w:t>The Council endorsed Quarry Hills</w:t>
      </w:r>
      <w:r w:rsidR="2EDC1F3F" w:rsidRPr="0D09FB20">
        <w:rPr>
          <w:rFonts w:ascii="Calibri" w:eastAsia="Calibri" w:hAnsi="Calibri" w:cs="Calibri"/>
          <w:color w:val="000000" w:themeColor="text1"/>
          <w:lang w:val="en-AU"/>
        </w:rPr>
        <w:t xml:space="preserve"> </w:t>
      </w:r>
      <w:r w:rsidRPr="0D09FB20">
        <w:rPr>
          <w:rFonts w:ascii="Calibri" w:eastAsia="Calibri" w:hAnsi="Calibri" w:cs="Calibri"/>
          <w:color w:val="000000" w:themeColor="text1"/>
          <w:lang w:val="en-AU"/>
        </w:rPr>
        <w:t xml:space="preserve">Parkland Strategy Plan 2000 has successfully guided </w:t>
      </w:r>
      <w:r w:rsidR="18530861" w:rsidRPr="0D09FB20">
        <w:rPr>
          <w:rFonts w:ascii="Calibri" w:eastAsia="Calibri" w:hAnsi="Calibri" w:cs="Calibri"/>
          <w:color w:val="000000" w:themeColor="text1"/>
          <w:lang w:val="en-AU"/>
        </w:rPr>
        <w:t>t</w:t>
      </w:r>
      <w:r w:rsidRPr="0D09FB20">
        <w:rPr>
          <w:rFonts w:ascii="Calibri" w:eastAsia="Calibri" w:hAnsi="Calibri" w:cs="Calibri"/>
          <w:color w:val="000000" w:themeColor="text1"/>
          <w:lang w:val="en-AU"/>
        </w:rPr>
        <w:t>he 2010</w:t>
      </w:r>
      <w:r w:rsidR="1E62349B" w:rsidRPr="0D09FB20">
        <w:rPr>
          <w:rFonts w:ascii="Calibri" w:eastAsia="Calibri" w:hAnsi="Calibri" w:cs="Calibri"/>
          <w:color w:val="000000" w:themeColor="text1"/>
          <w:lang w:val="en-AU"/>
        </w:rPr>
        <w:t xml:space="preserve"> </w:t>
      </w:r>
      <w:r w:rsidR="1492356E" w:rsidRPr="0D09FB20">
        <w:rPr>
          <w:rFonts w:ascii="Calibri" w:eastAsia="Calibri" w:hAnsi="Calibri" w:cs="Calibri"/>
          <w:color w:val="000000" w:themeColor="text1"/>
          <w:lang w:val="en-AU"/>
        </w:rPr>
        <w:t xml:space="preserve">masterplan in </w:t>
      </w:r>
      <w:r w:rsidR="084251D9" w:rsidRPr="0D09FB20">
        <w:rPr>
          <w:rFonts w:ascii="Calibri" w:eastAsia="Calibri" w:hAnsi="Calibri" w:cs="Calibri"/>
          <w:color w:val="000000" w:themeColor="text1"/>
          <w:lang w:val="en-AU"/>
        </w:rPr>
        <w:t xml:space="preserve">the </w:t>
      </w:r>
      <w:r w:rsidR="1492356E" w:rsidRPr="0D09FB20">
        <w:rPr>
          <w:rFonts w:ascii="Calibri" w:eastAsia="Calibri" w:hAnsi="Calibri" w:cs="Calibri"/>
          <w:color w:val="000000" w:themeColor="text1"/>
          <w:lang w:val="en-AU"/>
        </w:rPr>
        <w:t>early assembly of the park</w:t>
      </w:r>
      <w:r w:rsidR="581A51E3" w:rsidRPr="0D09FB20">
        <w:rPr>
          <w:rFonts w:ascii="Calibri" w:eastAsia="Calibri" w:hAnsi="Calibri" w:cs="Calibri"/>
          <w:color w:val="000000" w:themeColor="text1"/>
          <w:lang w:val="en-AU"/>
        </w:rPr>
        <w:t>land</w:t>
      </w:r>
      <w:r w:rsidR="1492356E" w:rsidRPr="0D09FB20">
        <w:rPr>
          <w:rFonts w:ascii="Calibri" w:eastAsia="Calibri" w:hAnsi="Calibri" w:cs="Calibri"/>
          <w:color w:val="000000" w:themeColor="text1"/>
          <w:lang w:val="en-AU"/>
        </w:rPr>
        <w:t>. However, th</w:t>
      </w:r>
      <w:r w:rsidR="2FE3C9C7" w:rsidRPr="0D09FB20">
        <w:rPr>
          <w:rFonts w:ascii="Calibri" w:eastAsia="Calibri" w:hAnsi="Calibri" w:cs="Calibri"/>
          <w:color w:val="000000" w:themeColor="text1"/>
          <w:lang w:val="en-AU"/>
        </w:rPr>
        <w:t>at</w:t>
      </w:r>
      <w:r w:rsidR="1492356E" w:rsidRPr="0D09FB20">
        <w:rPr>
          <w:rFonts w:ascii="Calibri" w:eastAsia="Calibri" w:hAnsi="Calibri" w:cs="Calibri"/>
          <w:color w:val="000000" w:themeColor="text1"/>
          <w:lang w:val="en-AU"/>
        </w:rPr>
        <w:t xml:space="preserve"> </w:t>
      </w:r>
      <w:r w:rsidR="3AEEFA85" w:rsidRPr="0D09FB20">
        <w:rPr>
          <w:rFonts w:ascii="Calibri" w:eastAsia="Calibri" w:hAnsi="Calibri" w:cs="Calibri"/>
          <w:color w:val="000000" w:themeColor="text1"/>
          <w:lang w:val="en-AU"/>
        </w:rPr>
        <w:t>p</w:t>
      </w:r>
      <w:r w:rsidR="1492356E" w:rsidRPr="0D09FB20">
        <w:rPr>
          <w:rFonts w:ascii="Calibri" w:eastAsia="Calibri" w:hAnsi="Calibri" w:cs="Calibri"/>
          <w:color w:val="000000" w:themeColor="text1"/>
          <w:lang w:val="en-AU"/>
        </w:rPr>
        <w:t>lan is now outdated and</w:t>
      </w:r>
      <w:r w:rsidR="77A57AF9" w:rsidRPr="0D09FB20">
        <w:rPr>
          <w:rFonts w:ascii="Calibri" w:eastAsia="Calibri" w:hAnsi="Calibri" w:cs="Calibri"/>
          <w:color w:val="000000" w:themeColor="text1"/>
          <w:lang w:val="en-AU"/>
        </w:rPr>
        <w:t xml:space="preserve"> </w:t>
      </w:r>
      <w:r w:rsidRPr="0D09FB20">
        <w:rPr>
          <w:rFonts w:ascii="Calibri" w:eastAsia="Calibri" w:hAnsi="Calibri" w:cs="Calibri"/>
          <w:color w:val="000000" w:themeColor="text1"/>
          <w:lang w:val="en-AU"/>
        </w:rPr>
        <w:t xml:space="preserve">was developed without consultation with the </w:t>
      </w:r>
      <w:r w:rsidR="1549A0E6" w:rsidRPr="0D09FB20">
        <w:rPr>
          <w:rFonts w:ascii="Calibri" w:eastAsia="Calibri" w:hAnsi="Calibri" w:cs="Calibri"/>
          <w:color w:val="000000" w:themeColor="text1"/>
          <w:lang w:val="en-AU"/>
        </w:rPr>
        <w:t>t</w:t>
      </w:r>
      <w:r w:rsidRPr="0D09FB20">
        <w:rPr>
          <w:rFonts w:ascii="Calibri" w:eastAsia="Calibri" w:hAnsi="Calibri" w:cs="Calibri"/>
          <w:color w:val="000000" w:themeColor="text1"/>
          <w:lang w:val="en-AU"/>
        </w:rPr>
        <w:t xml:space="preserve">raditional </w:t>
      </w:r>
      <w:r w:rsidR="6A30E180" w:rsidRPr="0D09FB20">
        <w:rPr>
          <w:rFonts w:ascii="Calibri" w:eastAsia="Calibri" w:hAnsi="Calibri" w:cs="Calibri"/>
          <w:color w:val="000000" w:themeColor="text1"/>
          <w:lang w:val="en-AU"/>
        </w:rPr>
        <w:t>c</w:t>
      </w:r>
      <w:r w:rsidRPr="0D09FB20">
        <w:rPr>
          <w:rFonts w:ascii="Calibri" w:eastAsia="Calibri" w:hAnsi="Calibri" w:cs="Calibri"/>
          <w:color w:val="000000" w:themeColor="text1"/>
          <w:lang w:val="en-AU"/>
        </w:rPr>
        <w:t xml:space="preserve">ustodians, Wurundjeri </w:t>
      </w:r>
      <w:proofErr w:type="spellStart"/>
      <w:r w:rsidR="4876F180" w:rsidRPr="0D09FB20">
        <w:rPr>
          <w:rFonts w:ascii="Calibri" w:eastAsia="Calibri" w:hAnsi="Calibri" w:cs="Calibri"/>
          <w:color w:val="000000" w:themeColor="text1"/>
          <w:lang w:val="en-AU"/>
        </w:rPr>
        <w:t>Woi</w:t>
      </w:r>
      <w:proofErr w:type="spellEnd"/>
      <w:r w:rsidR="4876F180" w:rsidRPr="0D09FB20">
        <w:rPr>
          <w:rFonts w:ascii="Calibri" w:eastAsia="Calibri" w:hAnsi="Calibri" w:cs="Calibri"/>
          <w:color w:val="000000" w:themeColor="text1"/>
          <w:lang w:val="en-AU"/>
        </w:rPr>
        <w:t>- wurrung</w:t>
      </w:r>
      <w:r w:rsidR="543417A3" w:rsidRPr="0D09FB20">
        <w:rPr>
          <w:rFonts w:ascii="Calibri" w:eastAsia="Calibri" w:hAnsi="Calibri" w:cs="Calibri"/>
          <w:color w:val="000000" w:themeColor="text1"/>
          <w:lang w:val="en-AU"/>
        </w:rPr>
        <w:t xml:space="preserve"> </w:t>
      </w:r>
      <w:r w:rsidRPr="0D09FB20">
        <w:rPr>
          <w:rFonts w:ascii="Calibri" w:eastAsia="Calibri" w:hAnsi="Calibri" w:cs="Calibri"/>
          <w:color w:val="000000" w:themeColor="text1"/>
          <w:lang w:val="en-AU"/>
        </w:rPr>
        <w:t>Cultural Heritage Aboriginal Corporation. The importance and complexity of the</w:t>
      </w:r>
      <w:r w:rsidR="47625D69" w:rsidRPr="0D09FB20">
        <w:rPr>
          <w:rFonts w:ascii="Calibri" w:eastAsia="Calibri" w:hAnsi="Calibri" w:cs="Calibri"/>
          <w:color w:val="000000" w:themeColor="text1"/>
          <w:lang w:val="en-AU"/>
        </w:rPr>
        <w:t xml:space="preserve"> </w:t>
      </w:r>
      <w:r w:rsidRPr="0D09FB20">
        <w:rPr>
          <w:rFonts w:ascii="Calibri" w:eastAsia="Calibri" w:hAnsi="Calibri" w:cs="Calibri"/>
          <w:color w:val="000000" w:themeColor="text1"/>
          <w:lang w:val="en-AU"/>
        </w:rPr>
        <w:t>parkland requires an ambitious agenda which will recognise the cultural history</w:t>
      </w:r>
      <w:r w:rsidR="7231DF61" w:rsidRPr="0D09FB20">
        <w:rPr>
          <w:rFonts w:ascii="Calibri" w:eastAsia="Calibri" w:hAnsi="Calibri" w:cs="Calibri"/>
          <w:color w:val="000000" w:themeColor="text1"/>
          <w:lang w:val="en-AU"/>
        </w:rPr>
        <w:t xml:space="preserve"> and </w:t>
      </w:r>
      <w:r w:rsidRPr="0D09FB20">
        <w:rPr>
          <w:rFonts w:ascii="Calibri" w:eastAsia="Calibri" w:hAnsi="Calibri" w:cs="Calibri"/>
          <w:color w:val="000000" w:themeColor="text1"/>
          <w:lang w:val="en-AU"/>
        </w:rPr>
        <w:t>environmental potential</w:t>
      </w:r>
      <w:r w:rsidR="02D6424E" w:rsidRPr="0D09FB20">
        <w:rPr>
          <w:rFonts w:ascii="Calibri" w:eastAsia="Calibri" w:hAnsi="Calibri" w:cs="Calibri"/>
          <w:color w:val="000000" w:themeColor="text1"/>
          <w:lang w:val="en-AU"/>
        </w:rPr>
        <w:t xml:space="preserve"> to</w:t>
      </w:r>
      <w:r w:rsidR="64104BF2" w:rsidRPr="0D09FB20">
        <w:rPr>
          <w:rFonts w:ascii="Calibri" w:eastAsia="Calibri" w:hAnsi="Calibri" w:cs="Calibri"/>
          <w:color w:val="000000" w:themeColor="text1"/>
          <w:lang w:val="en-AU"/>
        </w:rPr>
        <w:t xml:space="preserve"> become a major tourism draw card. The </w:t>
      </w:r>
      <w:r w:rsidR="76D5190E" w:rsidRPr="0D09FB20">
        <w:rPr>
          <w:rFonts w:ascii="Calibri" w:eastAsia="Calibri" w:hAnsi="Calibri" w:cs="Calibri"/>
          <w:color w:val="000000" w:themeColor="text1"/>
          <w:lang w:val="en-AU"/>
        </w:rPr>
        <w:t xml:space="preserve">Quarry Hills </w:t>
      </w:r>
      <w:r w:rsidR="64104BF2" w:rsidRPr="0D09FB20">
        <w:rPr>
          <w:rFonts w:ascii="Calibri" w:eastAsia="Calibri" w:hAnsi="Calibri" w:cs="Calibri"/>
          <w:color w:val="000000" w:themeColor="text1"/>
          <w:lang w:val="en-AU"/>
        </w:rPr>
        <w:t>Parklands</w:t>
      </w:r>
      <w:r w:rsidR="040FA60B" w:rsidRPr="0D09FB20">
        <w:rPr>
          <w:rFonts w:ascii="Calibri" w:eastAsia="Calibri" w:hAnsi="Calibri" w:cs="Calibri"/>
          <w:color w:val="000000" w:themeColor="text1"/>
          <w:lang w:val="en-AU"/>
        </w:rPr>
        <w:t xml:space="preserve"> </w:t>
      </w:r>
      <w:r w:rsidR="64104BF2" w:rsidRPr="0D09FB20">
        <w:rPr>
          <w:rFonts w:ascii="Calibri" w:eastAsia="Calibri" w:hAnsi="Calibri" w:cs="Calibri"/>
          <w:color w:val="000000" w:themeColor="text1"/>
          <w:lang w:val="en-AU"/>
        </w:rPr>
        <w:t xml:space="preserve">Future Direction Plan has established this </w:t>
      </w:r>
      <w:r w:rsidR="6E88AEF8" w:rsidRPr="0D09FB20">
        <w:rPr>
          <w:rFonts w:ascii="Calibri" w:eastAsia="Calibri" w:hAnsi="Calibri" w:cs="Calibri"/>
          <w:color w:val="000000" w:themeColor="text1"/>
          <w:lang w:val="en-AU"/>
        </w:rPr>
        <w:t xml:space="preserve">agenda </w:t>
      </w:r>
      <w:r w:rsidR="64104BF2" w:rsidRPr="0D09FB20">
        <w:rPr>
          <w:rFonts w:ascii="Calibri" w:eastAsia="Calibri" w:hAnsi="Calibri" w:cs="Calibri"/>
          <w:color w:val="000000" w:themeColor="text1"/>
          <w:lang w:val="en-AU"/>
        </w:rPr>
        <w:t xml:space="preserve">and </w:t>
      </w:r>
      <w:r w:rsidR="33942A8E" w:rsidRPr="0D09FB20">
        <w:rPr>
          <w:rFonts w:ascii="Calibri" w:eastAsia="Calibri" w:hAnsi="Calibri" w:cs="Calibri"/>
          <w:color w:val="000000" w:themeColor="text1"/>
          <w:lang w:val="en-AU"/>
        </w:rPr>
        <w:t>will guide</w:t>
      </w:r>
      <w:r w:rsidRPr="0D09FB20">
        <w:rPr>
          <w:rFonts w:ascii="Calibri" w:eastAsia="Calibri" w:hAnsi="Calibri" w:cs="Calibri"/>
          <w:color w:val="000000" w:themeColor="text1"/>
          <w:lang w:val="en-AU"/>
        </w:rPr>
        <w:t xml:space="preserve"> the park’s future.</w:t>
      </w:r>
    </w:p>
    <w:p w14:paraId="0E82B08A" w14:textId="77777777" w:rsidR="002BB02B" w:rsidRDefault="002BB02B" w:rsidP="00CE67ED">
      <w:pPr>
        <w:spacing w:line="276" w:lineRule="auto"/>
        <w:rPr>
          <w:rFonts w:ascii="Calibri" w:eastAsia="Calibri" w:hAnsi="Calibri" w:cs="Calibri"/>
          <w:color w:val="000000" w:themeColor="text1"/>
          <w:lang w:val="en-AU"/>
        </w:rPr>
      </w:pPr>
    </w:p>
    <w:p w14:paraId="46BB5940" w14:textId="77777777" w:rsidR="7D3CF45A" w:rsidRDefault="002B75D9" w:rsidP="00CE67ED">
      <w:pPr>
        <w:spacing w:line="276" w:lineRule="auto"/>
        <w:rPr>
          <w:rFonts w:ascii="Calibri" w:eastAsia="Calibri" w:hAnsi="Calibri" w:cs="Calibri"/>
          <w:color w:val="000000" w:themeColor="text1"/>
          <w:lang w:val="en-AU"/>
        </w:rPr>
      </w:pPr>
      <w:r w:rsidRPr="0D09FB20">
        <w:rPr>
          <w:rFonts w:ascii="Calibri" w:eastAsia="Calibri" w:hAnsi="Calibri" w:cs="Calibri"/>
          <w:color w:val="000000" w:themeColor="text1"/>
          <w:lang w:val="en-AU"/>
        </w:rPr>
        <w:t>Quarry Hills Parklands is identified as a Regional Parkland of significance in the Victorian Government’s Open Space Strategy for Metropolitan Melbourne 2021</w:t>
      </w:r>
      <w:r w:rsidR="31909173" w:rsidRPr="0D09FB20">
        <w:rPr>
          <w:rFonts w:ascii="Calibri" w:eastAsia="Calibri" w:hAnsi="Calibri" w:cs="Calibri"/>
          <w:color w:val="000000" w:themeColor="text1"/>
          <w:lang w:val="en-AU"/>
        </w:rPr>
        <w:t>,</w:t>
      </w:r>
      <w:r w:rsidRPr="0D09FB20">
        <w:rPr>
          <w:rFonts w:ascii="Calibri" w:eastAsia="Calibri" w:hAnsi="Calibri" w:cs="Calibri"/>
          <w:color w:val="000000" w:themeColor="text1"/>
          <w:lang w:val="en-AU"/>
        </w:rPr>
        <w:t xml:space="preserve"> ‘Open Space for Everyone</w:t>
      </w:r>
      <w:r w:rsidR="318A603A" w:rsidRPr="0D09FB20">
        <w:rPr>
          <w:rFonts w:ascii="Calibri" w:eastAsia="Calibri" w:hAnsi="Calibri" w:cs="Calibri"/>
          <w:color w:val="000000" w:themeColor="text1"/>
          <w:lang w:val="en-AU"/>
        </w:rPr>
        <w:t xml:space="preserve">.’ Funding for the development of the </w:t>
      </w:r>
      <w:r w:rsidR="5C9341F0" w:rsidRPr="0D09FB20">
        <w:rPr>
          <w:rFonts w:ascii="Calibri" w:eastAsia="Calibri" w:hAnsi="Calibri" w:cs="Calibri"/>
          <w:color w:val="000000" w:themeColor="text1"/>
          <w:lang w:val="en-AU"/>
        </w:rPr>
        <w:t>P</w:t>
      </w:r>
      <w:r w:rsidR="318A603A" w:rsidRPr="0D09FB20">
        <w:rPr>
          <w:rFonts w:ascii="Calibri" w:eastAsia="Calibri" w:hAnsi="Calibri" w:cs="Calibri"/>
          <w:color w:val="000000" w:themeColor="text1"/>
          <w:lang w:val="en-AU"/>
        </w:rPr>
        <w:t>lan was provided through the Victorian State Government</w:t>
      </w:r>
      <w:r w:rsidR="793E1DFA" w:rsidRPr="0D09FB20">
        <w:rPr>
          <w:rFonts w:ascii="Calibri" w:eastAsia="Calibri" w:hAnsi="Calibri" w:cs="Calibri"/>
          <w:color w:val="000000" w:themeColor="text1"/>
          <w:lang w:val="en-AU"/>
        </w:rPr>
        <w:t>’s</w:t>
      </w:r>
      <w:r w:rsidR="318A603A" w:rsidRPr="0D09FB20">
        <w:rPr>
          <w:rFonts w:ascii="Calibri" w:eastAsia="Calibri" w:hAnsi="Calibri" w:cs="Calibri"/>
          <w:color w:val="000000" w:themeColor="text1"/>
          <w:lang w:val="en-AU"/>
        </w:rPr>
        <w:t xml:space="preserve"> Suburban Parks Program</w:t>
      </w:r>
      <w:r w:rsidRPr="0D09FB20">
        <w:rPr>
          <w:rFonts w:ascii="Calibri" w:eastAsia="Calibri" w:hAnsi="Calibri" w:cs="Calibri"/>
          <w:color w:val="000000" w:themeColor="text1"/>
          <w:lang w:val="en-AU"/>
        </w:rPr>
        <w:t xml:space="preserve">. </w:t>
      </w:r>
    </w:p>
    <w:p w14:paraId="1C5BD228" w14:textId="77777777" w:rsidR="3C2CFC33" w:rsidRDefault="002B75D9" w:rsidP="00CE67ED">
      <w:pPr>
        <w:spacing w:before="240" w:after="60" w:line="276" w:lineRule="auto"/>
        <w:rPr>
          <w:rFonts w:ascii="Calibri" w:eastAsia="Calibri" w:hAnsi="Calibri" w:cs="Calibri"/>
          <w:b/>
          <w:bCs/>
          <w:color w:val="000000" w:themeColor="text1"/>
          <w:lang w:val="en-AU"/>
        </w:rPr>
      </w:pPr>
      <w:r w:rsidRPr="70F4A588">
        <w:rPr>
          <w:rFonts w:ascii="Calibri" w:eastAsia="Calibri" w:hAnsi="Calibri" w:cs="Calibri"/>
          <w:b/>
          <w:bCs/>
          <w:color w:val="000000" w:themeColor="text1"/>
          <w:lang w:val="en-AU"/>
        </w:rPr>
        <w:t>Future Directions Plan</w:t>
      </w:r>
    </w:p>
    <w:p w14:paraId="0999FD36" w14:textId="77777777" w:rsidR="00A72DDD" w:rsidRDefault="002B75D9" w:rsidP="00CE67ED">
      <w:pPr>
        <w:spacing w:line="276" w:lineRule="auto"/>
        <w:rPr>
          <w:rFonts w:ascii="Calibri" w:eastAsia="Calibri" w:hAnsi="Calibri" w:cs="Calibri"/>
          <w:color w:val="000000" w:themeColor="text1"/>
          <w:lang w:val="en-AU"/>
        </w:rPr>
      </w:pPr>
      <w:r w:rsidRPr="0A134C1F">
        <w:rPr>
          <w:rFonts w:ascii="Calibri" w:eastAsia="Calibri" w:hAnsi="Calibri" w:cs="Calibri"/>
          <w:color w:val="000000" w:themeColor="text1"/>
          <w:lang w:val="en-AU"/>
        </w:rPr>
        <w:t>The Future Directions Plan</w:t>
      </w:r>
      <w:r w:rsidR="7EAC21C4" w:rsidRPr="0A134C1F">
        <w:rPr>
          <w:rFonts w:ascii="Calibri" w:eastAsia="Calibri" w:hAnsi="Calibri" w:cs="Calibri"/>
          <w:color w:val="000000" w:themeColor="text1"/>
          <w:lang w:val="en-AU"/>
        </w:rPr>
        <w:t xml:space="preserve"> has been developed in partnership with the</w:t>
      </w:r>
      <w:r w:rsidR="363933DD" w:rsidRPr="0A134C1F">
        <w:rPr>
          <w:rFonts w:ascii="Calibri" w:eastAsia="Calibri" w:hAnsi="Calibri" w:cs="Calibri"/>
          <w:lang w:val="en-AU"/>
        </w:rPr>
        <w:t xml:space="preserve"> Wurundjeri </w:t>
      </w:r>
      <w:proofErr w:type="spellStart"/>
      <w:r w:rsidR="363933DD" w:rsidRPr="0A134C1F">
        <w:rPr>
          <w:rFonts w:ascii="Calibri" w:eastAsia="Calibri" w:hAnsi="Calibri" w:cs="Calibri"/>
          <w:lang w:val="en-AU"/>
        </w:rPr>
        <w:t>Woi</w:t>
      </w:r>
      <w:proofErr w:type="spellEnd"/>
      <w:r w:rsidR="363933DD" w:rsidRPr="0A134C1F">
        <w:rPr>
          <w:rFonts w:ascii="Calibri" w:eastAsia="Calibri" w:hAnsi="Calibri" w:cs="Calibri"/>
          <w:lang w:val="en-AU"/>
        </w:rPr>
        <w:t>- wurrung Cultural Heritage Aboriginal Corporation</w:t>
      </w:r>
      <w:r w:rsidR="7EAC21C4" w:rsidRPr="0A134C1F">
        <w:rPr>
          <w:rFonts w:ascii="Calibri" w:eastAsia="Calibri" w:hAnsi="Calibri" w:cs="Calibri"/>
          <w:color w:val="000000" w:themeColor="text1"/>
          <w:lang w:val="en-AU"/>
        </w:rPr>
        <w:t xml:space="preserve"> and </w:t>
      </w:r>
      <w:r w:rsidRPr="0A134C1F">
        <w:rPr>
          <w:rFonts w:ascii="Calibri" w:eastAsia="Calibri" w:hAnsi="Calibri" w:cs="Calibri"/>
          <w:color w:val="000000" w:themeColor="text1"/>
          <w:lang w:val="en-AU"/>
        </w:rPr>
        <w:t>set</w:t>
      </w:r>
      <w:r w:rsidR="58157D60" w:rsidRPr="0A134C1F">
        <w:rPr>
          <w:rFonts w:ascii="Calibri" w:eastAsia="Calibri" w:hAnsi="Calibri" w:cs="Calibri"/>
          <w:color w:val="000000" w:themeColor="text1"/>
          <w:lang w:val="en-AU"/>
        </w:rPr>
        <w:t>s</w:t>
      </w:r>
      <w:r w:rsidRPr="0A134C1F">
        <w:rPr>
          <w:rFonts w:ascii="Calibri" w:eastAsia="Calibri" w:hAnsi="Calibri" w:cs="Calibri"/>
          <w:color w:val="000000" w:themeColor="text1"/>
          <w:lang w:val="en-AU"/>
        </w:rPr>
        <w:t xml:space="preserve"> out a new vision and objectives</w:t>
      </w:r>
      <w:r w:rsidR="304EF76D" w:rsidRPr="0A134C1F">
        <w:rPr>
          <w:rFonts w:ascii="Calibri" w:eastAsia="Calibri" w:hAnsi="Calibri" w:cs="Calibri"/>
          <w:color w:val="000000" w:themeColor="text1"/>
          <w:lang w:val="en-AU"/>
        </w:rPr>
        <w:t xml:space="preserve"> </w:t>
      </w:r>
      <w:r w:rsidRPr="0A134C1F">
        <w:rPr>
          <w:rFonts w:ascii="Calibri" w:eastAsia="Calibri" w:hAnsi="Calibri" w:cs="Calibri"/>
          <w:color w:val="000000" w:themeColor="text1"/>
          <w:lang w:val="en-AU"/>
        </w:rPr>
        <w:t>which are articulated through the key themes of People, Place, Environment and Economy.</w:t>
      </w:r>
      <w:r w:rsidR="088688C8" w:rsidRPr="0A134C1F">
        <w:rPr>
          <w:rFonts w:ascii="Calibri" w:eastAsia="Calibri" w:hAnsi="Calibri" w:cs="Calibri"/>
          <w:color w:val="000000" w:themeColor="text1"/>
          <w:lang w:val="en-AU"/>
        </w:rPr>
        <w:t xml:space="preserve"> </w:t>
      </w:r>
      <w:r w:rsidRPr="0A134C1F">
        <w:rPr>
          <w:rFonts w:ascii="Calibri" w:eastAsia="Calibri" w:hAnsi="Calibri" w:cs="Calibri"/>
          <w:color w:val="000000" w:themeColor="text1"/>
          <w:lang w:val="en-AU"/>
        </w:rPr>
        <w:t>The Plan includes principles informed by the values and significance of the landscape, the</w:t>
      </w:r>
      <w:r w:rsidR="25065938" w:rsidRPr="0A134C1F">
        <w:rPr>
          <w:rFonts w:ascii="Calibri" w:eastAsia="Calibri" w:hAnsi="Calibri" w:cs="Calibri"/>
          <w:color w:val="000000" w:themeColor="text1"/>
          <w:lang w:val="en-AU"/>
        </w:rPr>
        <w:t xml:space="preserve"> </w:t>
      </w:r>
      <w:r w:rsidRPr="0A134C1F">
        <w:rPr>
          <w:rFonts w:ascii="Calibri" w:eastAsia="Calibri" w:hAnsi="Calibri" w:cs="Calibri"/>
          <w:color w:val="000000" w:themeColor="text1"/>
          <w:lang w:val="en-AU"/>
        </w:rPr>
        <w:t>traditional owners, and the long-term initiatives that Council has set out to protect and</w:t>
      </w:r>
      <w:r w:rsidR="68F04020" w:rsidRPr="0A134C1F">
        <w:rPr>
          <w:rFonts w:ascii="Calibri" w:eastAsia="Calibri" w:hAnsi="Calibri" w:cs="Calibri"/>
          <w:color w:val="000000" w:themeColor="text1"/>
          <w:lang w:val="en-AU"/>
        </w:rPr>
        <w:t xml:space="preserve"> </w:t>
      </w:r>
      <w:r w:rsidRPr="0A134C1F">
        <w:rPr>
          <w:rFonts w:ascii="Calibri" w:eastAsia="Calibri" w:hAnsi="Calibri" w:cs="Calibri"/>
          <w:color w:val="000000" w:themeColor="text1"/>
          <w:lang w:val="en-AU"/>
        </w:rPr>
        <w:t>enhance open space for the community. To inform the development of this longer-term</w:t>
      </w:r>
      <w:r w:rsidR="5F6192E1" w:rsidRPr="0A134C1F">
        <w:rPr>
          <w:rFonts w:ascii="Calibri" w:eastAsia="Calibri" w:hAnsi="Calibri" w:cs="Calibri"/>
          <w:color w:val="000000" w:themeColor="text1"/>
          <w:lang w:val="en-AU"/>
        </w:rPr>
        <w:t xml:space="preserve"> </w:t>
      </w:r>
      <w:r w:rsidRPr="0A134C1F">
        <w:rPr>
          <w:rFonts w:ascii="Calibri" w:eastAsia="Calibri" w:hAnsi="Calibri" w:cs="Calibri"/>
          <w:color w:val="000000" w:themeColor="text1"/>
          <w:lang w:val="en-AU"/>
        </w:rPr>
        <w:t>plan, a</w:t>
      </w:r>
      <w:r w:rsidR="1F79E675" w:rsidRPr="0A134C1F">
        <w:rPr>
          <w:rFonts w:ascii="Calibri" w:eastAsia="Calibri" w:hAnsi="Calibri" w:cs="Calibri"/>
          <w:color w:val="000000" w:themeColor="text1"/>
          <w:lang w:val="en-AU"/>
        </w:rPr>
        <w:t xml:space="preserve"> </w:t>
      </w:r>
      <w:r w:rsidRPr="0A134C1F">
        <w:rPr>
          <w:rFonts w:ascii="Calibri" w:eastAsia="Calibri" w:hAnsi="Calibri" w:cs="Calibri"/>
          <w:color w:val="000000" w:themeColor="text1"/>
          <w:lang w:val="en-AU"/>
        </w:rPr>
        <w:t xml:space="preserve">consultation process </w:t>
      </w:r>
      <w:r w:rsidR="027A54C2" w:rsidRPr="0A134C1F">
        <w:rPr>
          <w:rFonts w:ascii="Calibri" w:eastAsia="Calibri" w:hAnsi="Calibri" w:cs="Calibri"/>
          <w:color w:val="000000" w:themeColor="text1"/>
          <w:lang w:val="en-AU"/>
        </w:rPr>
        <w:t>was</w:t>
      </w:r>
      <w:r w:rsidRPr="0A134C1F">
        <w:rPr>
          <w:rFonts w:ascii="Calibri" w:eastAsia="Calibri" w:hAnsi="Calibri" w:cs="Calibri"/>
          <w:color w:val="000000" w:themeColor="text1"/>
          <w:lang w:val="en-AU"/>
        </w:rPr>
        <w:t xml:space="preserve"> undertaken to </w:t>
      </w:r>
      <w:r w:rsidR="29A2B09F" w:rsidRPr="0A134C1F">
        <w:rPr>
          <w:rFonts w:ascii="Calibri" w:eastAsia="Calibri" w:hAnsi="Calibri" w:cs="Calibri"/>
          <w:color w:val="000000" w:themeColor="text1"/>
          <w:lang w:val="en-AU"/>
        </w:rPr>
        <w:t>obtain</w:t>
      </w:r>
      <w:r w:rsidRPr="0A134C1F">
        <w:rPr>
          <w:rFonts w:ascii="Calibri" w:eastAsia="Calibri" w:hAnsi="Calibri" w:cs="Calibri"/>
          <w:color w:val="000000" w:themeColor="text1"/>
          <w:lang w:val="en-AU"/>
        </w:rPr>
        <w:t xml:space="preserve"> feedback on these key themes, issues</w:t>
      </w:r>
      <w:r w:rsidR="64CFBE94" w:rsidRPr="0A134C1F">
        <w:rPr>
          <w:rFonts w:ascii="Calibri" w:eastAsia="Calibri" w:hAnsi="Calibri" w:cs="Calibri"/>
          <w:color w:val="000000" w:themeColor="text1"/>
          <w:lang w:val="en-AU"/>
        </w:rPr>
        <w:t xml:space="preserve"> </w:t>
      </w:r>
      <w:r w:rsidRPr="0A134C1F">
        <w:rPr>
          <w:rFonts w:ascii="Calibri" w:eastAsia="Calibri" w:hAnsi="Calibri" w:cs="Calibri"/>
          <w:color w:val="000000" w:themeColor="text1"/>
          <w:lang w:val="en-AU"/>
        </w:rPr>
        <w:t>and</w:t>
      </w:r>
      <w:r w:rsidR="375049D6" w:rsidRPr="0A134C1F">
        <w:rPr>
          <w:rFonts w:ascii="Calibri" w:eastAsia="Calibri" w:hAnsi="Calibri" w:cs="Calibri"/>
          <w:color w:val="000000" w:themeColor="text1"/>
          <w:lang w:val="en-AU"/>
        </w:rPr>
        <w:t xml:space="preserve"> </w:t>
      </w:r>
      <w:r w:rsidRPr="0A134C1F">
        <w:rPr>
          <w:rFonts w:ascii="Calibri" w:eastAsia="Calibri" w:hAnsi="Calibri" w:cs="Calibri"/>
          <w:color w:val="000000" w:themeColor="text1"/>
          <w:lang w:val="en-AU"/>
        </w:rPr>
        <w:t>associated opportunities for action moving forward.</w:t>
      </w:r>
    </w:p>
    <w:p w14:paraId="7393A854" w14:textId="77777777" w:rsidR="00A72DDD" w:rsidRDefault="002B75D9">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02AD82B3" w14:textId="77777777" w:rsidR="3C2CFC33" w:rsidRDefault="002B75D9" w:rsidP="00CE67ED">
      <w:pPr>
        <w:spacing w:before="240" w:after="60" w:line="276" w:lineRule="auto"/>
        <w:rPr>
          <w:rFonts w:ascii="Calibri" w:eastAsia="Calibri" w:hAnsi="Calibri" w:cs="Calibri"/>
          <w:b/>
          <w:bCs/>
          <w:color w:val="000000" w:themeColor="text1"/>
          <w:lang w:val="en-AU"/>
        </w:rPr>
      </w:pPr>
      <w:r w:rsidRPr="27FAF0F9">
        <w:rPr>
          <w:rFonts w:ascii="Calibri" w:eastAsia="Calibri" w:hAnsi="Calibri" w:cs="Calibri"/>
          <w:b/>
          <w:bCs/>
          <w:color w:val="000000" w:themeColor="text1"/>
          <w:lang w:val="en-AU"/>
        </w:rPr>
        <w:lastRenderedPageBreak/>
        <w:t>Vision</w:t>
      </w:r>
    </w:p>
    <w:p w14:paraId="557BBAF5" w14:textId="77777777" w:rsidR="25E37E68" w:rsidRDefault="002B75D9" w:rsidP="00CE67ED">
      <w:pPr>
        <w:spacing w:line="276" w:lineRule="auto"/>
        <w:rPr>
          <w:rFonts w:ascii="Calibri" w:eastAsia="Calibri" w:hAnsi="Calibri" w:cs="Calibri"/>
          <w:color w:val="000000" w:themeColor="text1"/>
          <w:lang w:val="en-AU"/>
        </w:rPr>
      </w:pPr>
      <w:r w:rsidRPr="27FAF0F9">
        <w:rPr>
          <w:rFonts w:ascii="Calibri" w:eastAsia="Calibri" w:hAnsi="Calibri" w:cs="Calibri"/>
          <w:color w:val="000000" w:themeColor="text1"/>
          <w:lang w:val="en-AU"/>
        </w:rPr>
        <w:t xml:space="preserve">Quarry Hills Parkland is a rich and inspiring destination of unique natural and cultural landscapes, valued for the ecological, spiritual, </w:t>
      </w:r>
      <w:r w:rsidR="47A88B7A" w:rsidRPr="27FAF0F9">
        <w:rPr>
          <w:rFonts w:ascii="Calibri" w:eastAsia="Calibri" w:hAnsi="Calibri" w:cs="Calibri"/>
          <w:color w:val="000000" w:themeColor="text1"/>
          <w:lang w:val="en-AU"/>
        </w:rPr>
        <w:t>historical,</w:t>
      </w:r>
      <w:r w:rsidRPr="27FAF0F9">
        <w:rPr>
          <w:rFonts w:ascii="Calibri" w:eastAsia="Calibri" w:hAnsi="Calibri" w:cs="Calibri"/>
          <w:color w:val="000000" w:themeColor="text1"/>
          <w:lang w:val="en-AU"/>
        </w:rPr>
        <w:t xml:space="preserve"> and living connections it provides to Aboriginal people and the broader community.</w:t>
      </w:r>
    </w:p>
    <w:p w14:paraId="06C0301D" w14:textId="77777777" w:rsidR="70F4A588" w:rsidRDefault="70F4A588" w:rsidP="00CE67ED">
      <w:pPr>
        <w:spacing w:line="276" w:lineRule="auto"/>
        <w:rPr>
          <w:rFonts w:ascii="Calibri" w:eastAsia="Calibri" w:hAnsi="Calibri" w:cs="Calibri"/>
          <w:color w:val="000000" w:themeColor="text1"/>
          <w:lang w:val="en-AU"/>
        </w:rPr>
      </w:pPr>
    </w:p>
    <w:p w14:paraId="16026A41" w14:textId="77777777" w:rsidR="25E37E68" w:rsidRDefault="002B75D9" w:rsidP="00CE67ED">
      <w:pPr>
        <w:spacing w:line="276" w:lineRule="auto"/>
        <w:rPr>
          <w:rFonts w:ascii="Calibri" w:eastAsia="Calibri" w:hAnsi="Calibri" w:cs="Calibri"/>
          <w:color w:val="000000" w:themeColor="text1"/>
          <w:lang w:val="en-AU"/>
        </w:rPr>
      </w:pPr>
      <w:r w:rsidRPr="188AE10D">
        <w:rPr>
          <w:rFonts w:ascii="Calibri" w:eastAsia="Calibri" w:hAnsi="Calibri" w:cs="Calibri"/>
          <w:color w:val="000000" w:themeColor="text1"/>
          <w:lang w:val="en-AU"/>
        </w:rPr>
        <w:t xml:space="preserve">Quarry Hills Parkland is a place of active reconciliation, </w:t>
      </w:r>
      <w:r w:rsidR="12D3A403" w:rsidRPr="188AE10D">
        <w:rPr>
          <w:rFonts w:ascii="Calibri" w:eastAsia="Calibri" w:hAnsi="Calibri" w:cs="Calibri"/>
          <w:color w:val="000000" w:themeColor="text1"/>
          <w:lang w:val="en-AU"/>
        </w:rPr>
        <w:t>storytelling,</w:t>
      </w:r>
      <w:r w:rsidRPr="188AE10D">
        <w:rPr>
          <w:rFonts w:ascii="Calibri" w:eastAsia="Calibri" w:hAnsi="Calibri" w:cs="Calibri"/>
          <w:color w:val="000000" w:themeColor="text1"/>
          <w:lang w:val="en-AU"/>
        </w:rPr>
        <w:t xml:space="preserve"> and healing, where community can explore and celebrate the unique cultural and ecological significance of the landscape and </w:t>
      </w:r>
      <w:r w:rsidR="1B92EC33" w:rsidRPr="188AE10D">
        <w:rPr>
          <w:rFonts w:ascii="Calibri" w:eastAsia="Calibri" w:hAnsi="Calibri" w:cs="Calibri"/>
          <w:color w:val="000000" w:themeColor="text1"/>
          <w:lang w:val="en-AU"/>
        </w:rPr>
        <w:t>A</w:t>
      </w:r>
      <w:r w:rsidRPr="188AE10D">
        <w:rPr>
          <w:rFonts w:ascii="Calibri" w:eastAsia="Calibri" w:hAnsi="Calibri" w:cs="Calibri"/>
          <w:color w:val="000000" w:themeColor="text1"/>
          <w:lang w:val="en-AU"/>
        </w:rPr>
        <w:t xml:space="preserve">boriginal people can practice connection to </w:t>
      </w:r>
      <w:r w:rsidR="2129504C" w:rsidRPr="188AE10D">
        <w:rPr>
          <w:rFonts w:ascii="Calibri" w:eastAsia="Calibri" w:hAnsi="Calibri" w:cs="Calibri"/>
          <w:color w:val="000000" w:themeColor="text1"/>
          <w:lang w:val="en-AU"/>
        </w:rPr>
        <w:t>C</w:t>
      </w:r>
      <w:r w:rsidRPr="188AE10D">
        <w:rPr>
          <w:rFonts w:ascii="Calibri" w:eastAsia="Calibri" w:hAnsi="Calibri" w:cs="Calibri"/>
          <w:color w:val="000000" w:themeColor="text1"/>
          <w:lang w:val="en-AU"/>
        </w:rPr>
        <w:t xml:space="preserve">ountry. Quarry Hills </w:t>
      </w:r>
      <w:r w:rsidR="7971287C" w:rsidRPr="188AE10D">
        <w:rPr>
          <w:rFonts w:ascii="Calibri" w:eastAsia="Calibri" w:hAnsi="Calibri" w:cs="Calibri"/>
          <w:color w:val="000000" w:themeColor="text1"/>
          <w:lang w:val="en-AU"/>
        </w:rPr>
        <w:t>Parkland is</w:t>
      </w:r>
      <w:r w:rsidRPr="188AE10D">
        <w:rPr>
          <w:rFonts w:ascii="Calibri" w:eastAsia="Calibri" w:hAnsi="Calibri" w:cs="Calibri"/>
          <w:color w:val="000000" w:themeColor="text1"/>
          <w:lang w:val="en-AU"/>
        </w:rPr>
        <w:t xml:space="preserve"> a special place of recreation, protection and renewal, a place to learn, explore culture, </w:t>
      </w:r>
      <w:r w:rsidR="33E71ABD" w:rsidRPr="188AE10D">
        <w:rPr>
          <w:rFonts w:ascii="Calibri" w:eastAsia="Calibri" w:hAnsi="Calibri" w:cs="Calibri"/>
          <w:color w:val="000000" w:themeColor="text1"/>
          <w:lang w:val="en-AU"/>
        </w:rPr>
        <w:t>art,</w:t>
      </w:r>
      <w:r w:rsidRPr="188AE10D">
        <w:rPr>
          <w:rFonts w:ascii="Calibri" w:eastAsia="Calibri" w:hAnsi="Calibri" w:cs="Calibri"/>
          <w:color w:val="000000" w:themeColor="text1"/>
          <w:lang w:val="en-AU"/>
        </w:rPr>
        <w:t xml:space="preserve"> and environment, and to connect with the exceptional natural and curated features of the parkland for all generations to come.</w:t>
      </w:r>
    </w:p>
    <w:p w14:paraId="75B30F69" w14:textId="77777777" w:rsidR="00A2383F" w:rsidRDefault="00A2383F" w:rsidP="00CE67ED">
      <w:pPr>
        <w:spacing w:line="276" w:lineRule="auto"/>
        <w:rPr>
          <w:rFonts w:ascii="Calibri" w:eastAsia="Calibri" w:hAnsi="Calibri" w:cs="Calibri"/>
          <w:color w:val="000000" w:themeColor="text1"/>
          <w:lang w:val="en-AU"/>
        </w:rPr>
      </w:pPr>
    </w:p>
    <w:p w14:paraId="71631A24" w14:textId="77777777" w:rsidR="3C2CFC33" w:rsidRDefault="002B75D9" w:rsidP="00A2383F">
      <w:pPr>
        <w:spacing w:line="276" w:lineRule="auto"/>
        <w:rPr>
          <w:rFonts w:ascii="Calibri" w:eastAsia="Calibri" w:hAnsi="Calibri" w:cs="Calibri"/>
          <w:b/>
          <w:bCs/>
          <w:color w:val="000000" w:themeColor="text1"/>
          <w:lang w:val="en-AU"/>
        </w:rPr>
      </w:pPr>
      <w:r w:rsidRPr="27FAF0F9">
        <w:rPr>
          <w:rFonts w:ascii="Calibri" w:eastAsia="Calibri" w:hAnsi="Calibri" w:cs="Calibri"/>
          <w:b/>
          <w:bCs/>
          <w:color w:val="000000" w:themeColor="text1"/>
          <w:lang w:val="en-AU"/>
        </w:rPr>
        <w:t>Objectives</w:t>
      </w:r>
    </w:p>
    <w:p w14:paraId="01EEBF9B" w14:textId="77777777" w:rsidR="4031A5C9" w:rsidRDefault="002B75D9" w:rsidP="00A2383F">
      <w:pPr>
        <w:numPr>
          <w:ilvl w:val="0"/>
          <w:numId w:val="8"/>
        </w:numPr>
        <w:spacing w:line="276" w:lineRule="auto"/>
        <w:ind w:left="714" w:hanging="357"/>
        <w:contextualSpacing/>
        <w:rPr>
          <w:rFonts w:ascii="Calibri" w:eastAsia="Calibri" w:hAnsi="Calibri" w:cs="Calibri"/>
          <w:color w:val="000000" w:themeColor="text1"/>
          <w:szCs w:val="20"/>
          <w:lang w:val="en-AU"/>
        </w:rPr>
      </w:pPr>
      <w:r w:rsidRPr="27FAF0F9">
        <w:rPr>
          <w:rFonts w:ascii="Calibri" w:eastAsia="Calibri" w:hAnsi="Calibri" w:cs="Calibri"/>
          <w:color w:val="000000" w:themeColor="text1"/>
          <w:szCs w:val="20"/>
          <w:lang w:val="en-AU"/>
        </w:rPr>
        <w:t xml:space="preserve">The creation of 1100 hectares of Parkland which will be valued for its ancient and ongoing Wurundjeri </w:t>
      </w:r>
      <w:proofErr w:type="spellStart"/>
      <w:r w:rsidRPr="27FAF0F9">
        <w:rPr>
          <w:rFonts w:ascii="Calibri" w:eastAsia="Calibri" w:hAnsi="Calibri" w:cs="Calibri"/>
          <w:color w:val="000000" w:themeColor="text1"/>
          <w:szCs w:val="20"/>
          <w:lang w:val="en-AU"/>
        </w:rPr>
        <w:t>Woi</w:t>
      </w:r>
      <w:proofErr w:type="spellEnd"/>
      <w:r w:rsidRPr="27FAF0F9">
        <w:rPr>
          <w:rFonts w:ascii="Calibri" w:eastAsia="Calibri" w:hAnsi="Calibri" w:cs="Calibri"/>
          <w:color w:val="000000" w:themeColor="text1"/>
          <w:szCs w:val="20"/>
          <w:lang w:val="en-AU"/>
        </w:rPr>
        <w:t>-wurrung connection and the opportunities for exchange of knowledge;</w:t>
      </w:r>
    </w:p>
    <w:p w14:paraId="3F395FC5" w14:textId="77777777" w:rsidR="3EE424C2" w:rsidRDefault="002B75D9" w:rsidP="00A2383F">
      <w:pPr>
        <w:numPr>
          <w:ilvl w:val="0"/>
          <w:numId w:val="8"/>
        </w:numPr>
        <w:spacing w:line="276" w:lineRule="auto"/>
        <w:ind w:left="714" w:hanging="357"/>
        <w:contextualSpacing/>
        <w:rPr>
          <w:rFonts w:ascii="Calibri" w:eastAsia="Calibri" w:hAnsi="Calibri" w:cs="Calibri"/>
          <w:color w:val="000000" w:themeColor="text1"/>
          <w:szCs w:val="20"/>
          <w:lang w:val="en-AU"/>
        </w:rPr>
      </w:pPr>
      <w:r w:rsidRPr="27FAF0F9">
        <w:rPr>
          <w:rFonts w:ascii="Calibri" w:eastAsia="Calibri" w:hAnsi="Calibri" w:cs="Calibri"/>
          <w:color w:val="000000" w:themeColor="text1"/>
          <w:szCs w:val="20"/>
          <w:lang w:val="en-AU"/>
        </w:rPr>
        <w:t xml:space="preserve">Council </w:t>
      </w:r>
      <w:r w:rsidR="2DC85AEA" w:rsidRPr="27FAF0F9">
        <w:rPr>
          <w:rFonts w:ascii="Calibri" w:eastAsia="Calibri" w:hAnsi="Calibri" w:cs="Calibri"/>
          <w:color w:val="000000" w:themeColor="text1"/>
          <w:szCs w:val="20"/>
          <w:lang w:val="en-AU"/>
        </w:rPr>
        <w:t>commits</w:t>
      </w:r>
      <w:r w:rsidRPr="27FAF0F9">
        <w:rPr>
          <w:rFonts w:ascii="Calibri" w:eastAsia="Calibri" w:hAnsi="Calibri" w:cs="Calibri"/>
          <w:color w:val="000000" w:themeColor="text1"/>
          <w:szCs w:val="20"/>
          <w:lang w:val="en-AU"/>
        </w:rPr>
        <w:t xml:space="preserve"> to enabling self-determination for Wurundjeri </w:t>
      </w:r>
      <w:proofErr w:type="spellStart"/>
      <w:r w:rsidRPr="27FAF0F9">
        <w:rPr>
          <w:rFonts w:ascii="Calibri" w:eastAsia="Calibri" w:hAnsi="Calibri" w:cs="Calibri"/>
          <w:color w:val="000000" w:themeColor="text1"/>
          <w:szCs w:val="20"/>
          <w:lang w:val="en-AU"/>
        </w:rPr>
        <w:t>Woi</w:t>
      </w:r>
      <w:proofErr w:type="spellEnd"/>
      <w:r w:rsidRPr="27FAF0F9">
        <w:rPr>
          <w:rFonts w:ascii="Calibri" w:eastAsia="Calibri" w:hAnsi="Calibri" w:cs="Calibri"/>
          <w:color w:val="000000" w:themeColor="text1"/>
          <w:szCs w:val="20"/>
          <w:lang w:val="en-AU"/>
        </w:rPr>
        <w:t xml:space="preserve">-wurrung, to return cultural practices on </w:t>
      </w:r>
      <w:r>
        <w:rPr>
          <w:rFonts w:ascii="Calibri" w:hAnsi="Calibri"/>
          <w:szCs w:val="20"/>
          <w:lang w:val="en-AU"/>
        </w:rPr>
        <w:t xml:space="preserve">Country, to Wurundjeri </w:t>
      </w:r>
      <w:proofErr w:type="spellStart"/>
      <w:r>
        <w:rPr>
          <w:rFonts w:ascii="Calibri" w:hAnsi="Calibri"/>
          <w:szCs w:val="20"/>
          <w:lang w:val="en-AU"/>
        </w:rPr>
        <w:t>Woi</w:t>
      </w:r>
      <w:proofErr w:type="spellEnd"/>
      <w:r>
        <w:rPr>
          <w:rFonts w:ascii="Calibri" w:hAnsi="Calibri"/>
          <w:szCs w:val="20"/>
          <w:lang w:val="en-AU"/>
        </w:rPr>
        <w:t>-wurrung</w:t>
      </w:r>
      <w:r w:rsidRPr="27FAF0F9">
        <w:rPr>
          <w:rFonts w:ascii="Calibri" w:eastAsia="Calibri" w:hAnsi="Calibri" w:cs="Calibri"/>
          <w:color w:val="000000" w:themeColor="text1"/>
          <w:szCs w:val="20"/>
          <w:lang w:val="en-AU"/>
        </w:rPr>
        <w:t>;</w:t>
      </w:r>
    </w:p>
    <w:p w14:paraId="171BE6D5" w14:textId="77777777" w:rsidR="4031A5C9" w:rsidRDefault="002B75D9" w:rsidP="00A2383F">
      <w:pPr>
        <w:numPr>
          <w:ilvl w:val="0"/>
          <w:numId w:val="8"/>
        </w:numPr>
        <w:spacing w:line="276" w:lineRule="auto"/>
        <w:ind w:left="714" w:hanging="357"/>
        <w:contextualSpacing/>
        <w:rPr>
          <w:rFonts w:ascii="Calibri" w:eastAsia="Calibri" w:hAnsi="Calibri" w:cs="Calibri"/>
          <w:color w:val="000000" w:themeColor="text1"/>
          <w:szCs w:val="20"/>
          <w:lang w:val="en-AU"/>
        </w:rPr>
      </w:pPr>
      <w:r w:rsidRPr="27FAF0F9">
        <w:rPr>
          <w:rFonts w:ascii="Calibri" w:eastAsia="Calibri" w:hAnsi="Calibri" w:cs="Calibri"/>
          <w:color w:val="000000" w:themeColor="text1"/>
          <w:szCs w:val="20"/>
          <w:lang w:val="en-AU"/>
        </w:rPr>
        <w:t>Quarry Hills Parkland</w:t>
      </w:r>
      <w:r w:rsidR="500E4FC4" w:rsidRPr="27FAF0F9">
        <w:rPr>
          <w:rFonts w:ascii="Calibri" w:eastAsia="Calibri" w:hAnsi="Calibri" w:cs="Calibri"/>
          <w:color w:val="000000" w:themeColor="text1"/>
          <w:szCs w:val="20"/>
          <w:lang w:val="en-AU"/>
        </w:rPr>
        <w:t xml:space="preserve"> </w:t>
      </w:r>
      <w:r w:rsidRPr="27FAF0F9">
        <w:rPr>
          <w:rFonts w:ascii="Calibri" w:eastAsia="Calibri" w:hAnsi="Calibri" w:cs="Calibri"/>
          <w:color w:val="000000" w:themeColor="text1"/>
          <w:szCs w:val="20"/>
          <w:lang w:val="en-AU"/>
        </w:rPr>
        <w:t>will be regenerated to ecological health and vitality, to underpin health and well-being of the community;</w:t>
      </w:r>
    </w:p>
    <w:p w14:paraId="247330D4" w14:textId="77777777" w:rsidR="4031A5C9" w:rsidRDefault="002B75D9" w:rsidP="00A2383F">
      <w:pPr>
        <w:numPr>
          <w:ilvl w:val="0"/>
          <w:numId w:val="8"/>
        </w:numPr>
        <w:spacing w:line="276" w:lineRule="auto"/>
        <w:ind w:left="714" w:hanging="357"/>
        <w:contextualSpacing/>
        <w:rPr>
          <w:rFonts w:ascii="Calibri" w:eastAsia="Calibri" w:hAnsi="Calibri" w:cs="Calibri"/>
          <w:color w:val="000000" w:themeColor="text1"/>
          <w:szCs w:val="20"/>
          <w:lang w:val="en-AU"/>
        </w:rPr>
      </w:pPr>
      <w:r w:rsidRPr="27FAF0F9">
        <w:rPr>
          <w:rFonts w:ascii="Calibri" w:eastAsia="Calibri" w:hAnsi="Calibri" w:cs="Calibri"/>
          <w:color w:val="000000" w:themeColor="text1"/>
          <w:szCs w:val="20"/>
          <w:lang w:val="en-AU"/>
        </w:rPr>
        <w:t xml:space="preserve">Quarry Hills Parkland will provide rich cultural, and landscape experiences for the community, a place for exploration, reconciliation healing and learning; </w:t>
      </w:r>
    </w:p>
    <w:p w14:paraId="7224F860" w14:textId="77777777" w:rsidR="4031A5C9" w:rsidRDefault="002B75D9" w:rsidP="00A2383F">
      <w:pPr>
        <w:numPr>
          <w:ilvl w:val="0"/>
          <w:numId w:val="8"/>
        </w:numPr>
        <w:spacing w:line="276" w:lineRule="auto"/>
        <w:ind w:left="714" w:hanging="357"/>
        <w:contextualSpacing/>
        <w:rPr>
          <w:rFonts w:ascii="Calibri" w:eastAsia="Calibri" w:hAnsi="Calibri" w:cs="Calibri"/>
          <w:color w:val="000000" w:themeColor="text1"/>
          <w:szCs w:val="20"/>
          <w:lang w:val="en-AU"/>
        </w:rPr>
      </w:pPr>
      <w:r w:rsidRPr="27FAF0F9">
        <w:rPr>
          <w:rFonts w:ascii="Calibri" w:eastAsia="Calibri" w:hAnsi="Calibri" w:cs="Calibri"/>
          <w:color w:val="000000" w:themeColor="text1"/>
          <w:szCs w:val="20"/>
          <w:lang w:val="en-AU"/>
        </w:rPr>
        <w:t xml:space="preserve">A developed governance model where Council and Wurundjeri </w:t>
      </w:r>
      <w:proofErr w:type="spellStart"/>
      <w:r w:rsidRPr="27FAF0F9">
        <w:rPr>
          <w:rFonts w:ascii="Calibri" w:eastAsia="Calibri" w:hAnsi="Calibri" w:cs="Calibri"/>
          <w:color w:val="000000" w:themeColor="text1"/>
          <w:szCs w:val="20"/>
          <w:lang w:val="en-AU"/>
        </w:rPr>
        <w:t>Woi</w:t>
      </w:r>
      <w:proofErr w:type="spellEnd"/>
      <w:r w:rsidRPr="27FAF0F9">
        <w:rPr>
          <w:rFonts w:ascii="Calibri" w:eastAsia="Calibri" w:hAnsi="Calibri" w:cs="Calibri"/>
          <w:color w:val="000000" w:themeColor="text1"/>
          <w:szCs w:val="20"/>
          <w:lang w:val="en-AU"/>
        </w:rPr>
        <w:t xml:space="preserve">-wurrung are partners in the future </w:t>
      </w:r>
      <w:r>
        <w:rPr>
          <w:rFonts w:ascii="Calibri" w:hAnsi="Calibri"/>
          <w:szCs w:val="20"/>
          <w:lang w:val="en-AU"/>
        </w:rPr>
        <w:t>direction of the Parkland</w:t>
      </w:r>
      <w:r w:rsidR="00BD1A9D" w:rsidRPr="27FAF0F9">
        <w:rPr>
          <w:rFonts w:ascii="Calibri" w:eastAsia="Calibri" w:hAnsi="Calibri" w:cs="Calibri"/>
          <w:color w:val="000000" w:themeColor="text1"/>
          <w:szCs w:val="20"/>
          <w:lang w:val="en-AU"/>
        </w:rPr>
        <w:t>;</w:t>
      </w:r>
    </w:p>
    <w:p w14:paraId="0F596008" w14:textId="77777777" w:rsidR="509281E6" w:rsidRDefault="002B75D9" w:rsidP="00A2383F">
      <w:pPr>
        <w:numPr>
          <w:ilvl w:val="0"/>
          <w:numId w:val="8"/>
        </w:numPr>
        <w:spacing w:line="276" w:lineRule="auto"/>
        <w:ind w:left="714" w:hanging="357"/>
        <w:contextualSpacing/>
        <w:rPr>
          <w:rFonts w:ascii="Calibri" w:eastAsia="Calibri" w:hAnsi="Calibri" w:cs="Calibri"/>
          <w:color w:val="000000" w:themeColor="text1"/>
          <w:szCs w:val="20"/>
          <w:lang w:val="en-AU"/>
        </w:rPr>
      </w:pPr>
      <w:r w:rsidRPr="27FAF0F9">
        <w:rPr>
          <w:rFonts w:ascii="Calibri" w:eastAsia="Calibri" w:hAnsi="Calibri" w:cs="Calibri"/>
          <w:color w:val="000000" w:themeColor="text1"/>
          <w:szCs w:val="20"/>
          <w:lang w:val="en-AU"/>
        </w:rPr>
        <w:t xml:space="preserve">Work in partnership with local Aboriginal and non-Aboriginal community members to care for, activate an </w:t>
      </w:r>
      <w:r>
        <w:rPr>
          <w:rFonts w:ascii="Calibri" w:hAnsi="Calibri"/>
          <w:szCs w:val="20"/>
          <w:lang w:val="en-AU"/>
        </w:rPr>
        <w:t>enhance community experience of the Parkland and environment.</w:t>
      </w:r>
    </w:p>
    <w:p w14:paraId="72C5CEC5" w14:textId="77777777" w:rsidR="00A2383F" w:rsidRDefault="00A2383F" w:rsidP="00A2383F">
      <w:pPr>
        <w:spacing w:line="276" w:lineRule="auto"/>
        <w:jc w:val="both"/>
        <w:rPr>
          <w:rFonts w:ascii="Calibri" w:eastAsia="Calibri" w:hAnsi="Calibri" w:cs="Calibri"/>
          <w:b/>
          <w:bCs/>
          <w:color w:val="000000" w:themeColor="text1"/>
          <w:lang w:val="en-AU"/>
        </w:rPr>
      </w:pPr>
    </w:p>
    <w:p w14:paraId="299A60CA" w14:textId="77777777" w:rsidR="75D013F3" w:rsidRDefault="002B75D9" w:rsidP="00A2383F">
      <w:pPr>
        <w:spacing w:line="276" w:lineRule="auto"/>
        <w:jc w:val="both"/>
        <w:rPr>
          <w:rFonts w:ascii="Calibri" w:eastAsia="Calibri" w:hAnsi="Calibri" w:cs="Calibri"/>
          <w:b/>
          <w:bCs/>
          <w:color w:val="000000" w:themeColor="text1"/>
          <w:lang w:val="en-AU"/>
        </w:rPr>
      </w:pPr>
      <w:r w:rsidRPr="27FAF0F9">
        <w:rPr>
          <w:rFonts w:ascii="Calibri" w:eastAsia="Calibri" w:hAnsi="Calibri" w:cs="Calibri"/>
          <w:b/>
          <w:bCs/>
          <w:color w:val="000000" w:themeColor="text1"/>
          <w:lang w:val="en-AU"/>
        </w:rPr>
        <w:t>Future Direction Statements</w:t>
      </w:r>
    </w:p>
    <w:p w14:paraId="227FFDBA" w14:textId="77777777" w:rsidR="75D013F3" w:rsidRDefault="002B75D9" w:rsidP="00A2383F">
      <w:pPr>
        <w:spacing w:line="276" w:lineRule="auto"/>
        <w:rPr>
          <w:rFonts w:ascii="Calibri" w:eastAsia="Calibri" w:hAnsi="Calibri" w:cs="Calibri"/>
          <w:color w:val="000000" w:themeColor="text1"/>
          <w:lang w:val="en-AU"/>
        </w:rPr>
      </w:pPr>
      <w:r w:rsidRPr="27FAF0F9">
        <w:rPr>
          <w:rFonts w:ascii="Calibri" w:eastAsia="Calibri" w:hAnsi="Calibri" w:cs="Calibri"/>
          <w:b/>
          <w:bCs/>
          <w:color w:val="000000" w:themeColor="text1"/>
          <w:lang w:val="en-AU"/>
        </w:rPr>
        <w:t xml:space="preserve">People - </w:t>
      </w:r>
      <w:r w:rsidR="1F9364A0" w:rsidRPr="27FAF0F9">
        <w:rPr>
          <w:rFonts w:ascii="Calibri" w:eastAsia="Calibri" w:hAnsi="Calibri" w:cs="Calibri"/>
          <w:color w:val="000000" w:themeColor="text1"/>
          <w:lang w:val="en-AU"/>
        </w:rPr>
        <w:t>Quarry Hills Parkland will be a destination for connection to nature, a place to experience rich cultural and</w:t>
      </w:r>
      <w:r w:rsidR="729CDC92" w:rsidRPr="27FAF0F9">
        <w:rPr>
          <w:rFonts w:ascii="Calibri" w:eastAsia="Calibri" w:hAnsi="Calibri" w:cs="Calibri"/>
          <w:color w:val="000000" w:themeColor="text1"/>
          <w:lang w:val="en-AU"/>
        </w:rPr>
        <w:t xml:space="preserve"> </w:t>
      </w:r>
      <w:r w:rsidR="1F9364A0" w:rsidRPr="27FAF0F9">
        <w:rPr>
          <w:rFonts w:ascii="Calibri" w:eastAsia="Calibri" w:hAnsi="Calibri" w:cs="Calibri"/>
          <w:color w:val="000000" w:themeColor="text1"/>
          <w:lang w:val="en-AU"/>
        </w:rPr>
        <w:t xml:space="preserve">community activities, explore, </w:t>
      </w:r>
      <w:r w:rsidR="7AD6D54D" w:rsidRPr="27FAF0F9">
        <w:rPr>
          <w:rFonts w:ascii="Calibri" w:eastAsia="Calibri" w:hAnsi="Calibri" w:cs="Calibri"/>
          <w:color w:val="000000" w:themeColor="text1"/>
          <w:lang w:val="en-AU"/>
        </w:rPr>
        <w:t>play,</w:t>
      </w:r>
      <w:r w:rsidR="1F9364A0" w:rsidRPr="27FAF0F9">
        <w:rPr>
          <w:rFonts w:ascii="Calibri" w:eastAsia="Calibri" w:hAnsi="Calibri" w:cs="Calibri"/>
          <w:color w:val="000000" w:themeColor="text1"/>
          <w:lang w:val="en-AU"/>
        </w:rPr>
        <w:t xml:space="preserve"> and learn, and a place of well-being and healing.</w:t>
      </w:r>
    </w:p>
    <w:p w14:paraId="233581F8" w14:textId="77777777" w:rsidR="00CF6783" w:rsidRDefault="00CF6783" w:rsidP="00A2383F">
      <w:pPr>
        <w:spacing w:line="276" w:lineRule="auto"/>
        <w:rPr>
          <w:rFonts w:ascii="Calibri" w:eastAsia="Calibri" w:hAnsi="Calibri" w:cs="Calibri"/>
          <w:b/>
          <w:bCs/>
          <w:color w:val="000000" w:themeColor="text1"/>
          <w:lang w:val="en-AU"/>
        </w:rPr>
      </w:pPr>
    </w:p>
    <w:p w14:paraId="56C7BFD0" w14:textId="77777777" w:rsidR="75D013F3" w:rsidRDefault="002B75D9" w:rsidP="00A2383F">
      <w:pPr>
        <w:spacing w:line="276" w:lineRule="auto"/>
        <w:rPr>
          <w:rFonts w:ascii="Calibri" w:eastAsia="Calibri" w:hAnsi="Calibri" w:cs="Calibri"/>
          <w:color w:val="000000" w:themeColor="text1"/>
          <w:lang w:val="en-AU"/>
        </w:rPr>
      </w:pPr>
      <w:r w:rsidRPr="27FAF0F9">
        <w:rPr>
          <w:rFonts w:ascii="Calibri" w:eastAsia="Calibri" w:hAnsi="Calibri" w:cs="Calibri"/>
          <w:b/>
          <w:bCs/>
          <w:color w:val="000000" w:themeColor="text1"/>
          <w:lang w:val="en-AU"/>
        </w:rPr>
        <w:t>Place -</w:t>
      </w:r>
      <w:r w:rsidR="23FC47CB" w:rsidRPr="27FAF0F9">
        <w:rPr>
          <w:rFonts w:ascii="Calibri" w:eastAsia="Calibri" w:hAnsi="Calibri" w:cs="Calibri"/>
          <w:b/>
          <w:bCs/>
          <w:color w:val="000000" w:themeColor="text1"/>
          <w:lang w:val="en-AU"/>
        </w:rPr>
        <w:t xml:space="preserve"> </w:t>
      </w:r>
      <w:r w:rsidR="23FC47CB" w:rsidRPr="27FAF0F9">
        <w:rPr>
          <w:rFonts w:ascii="Calibri" w:eastAsia="Calibri" w:hAnsi="Calibri" w:cs="Calibri"/>
          <w:color w:val="000000" w:themeColor="text1"/>
          <w:lang w:val="en-AU"/>
        </w:rPr>
        <w:t>Quarry Hills Parkland will provide gateways and warm welcomes into the Parkland, connecting seamlessly</w:t>
      </w:r>
      <w:r w:rsidR="10E9910C" w:rsidRPr="27FAF0F9">
        <w:rPr>
          <w:rFonts w:ascii="Calibri" w:eastAsia="Calibri" w:hAnsi="Calibri" w:cs="Calibri"/>
          <w:color w:val="000000" w:themeColor="text1"/>
          <w:lang w:val="en-AU"/>
        </w:rPr>
        <w:t xml:space="preserve"> </w:t>
      </w:r>
      <w:r w:rsidR="23FC47CB" w:rsidRPr="27FAF0F9">
        <w:rPr>
          <w:rFonts w:ascii="Calibri" w:eastAsia="Calibri" w:hAnsi="Calibri" w:cs="Calibri"/>
          <w:color w:val="000000" w:themeColor="text1"/>
          <w:lang w:val="en-AU"/>
        </w:rPr>
        <w:t>into its surroundings, through the creation of green healthy links to other landscapes and the regional trail</w:t>
      </w:r>
      <w:r w:rsidR="123DA612" w:rsidRPr="27FAF0F9">
        <w:rPr>
          <w:rFonts w:ascii="Calibri" w:eastAsia="Calibri" w:hAnsi="Calibri" w:cs="Calibri"/>
          <w:color w:val="000000" w:themeColor="text1"/>
          <w:lang w:val="en-AU"/>
        </w:rPr>
        <w:t xml:space="preserve"> </w:t>
      </w:r>
      <w:r w:rsidR="23FC47CB" w:rsidRPr="27FAF0F9">
        <w:rPr>
          <w:rFonts w:ascii="Calibri" w:eastAsia="Calibri" w:hAnsi="Calibri" w:cs="Calibri"/>
          <w:color w:val="000000" w:themeColor="text1"/>
          <w:lang w:val="en-AU"/>
        </w:rPr>
        <w:t>network.</w:t>
      </w:r>
    </w:p>
    <w:p w14:paraId="48167BA8" w14:textId="77777777" w:rsidR="00CF6783" w:rsidRDefault="00CF6783" w:rsidP="00A2383F">
      <w:pPr>
        <w:spacing w:line="276" w:lineRule="auto"/>
        <w:rPr>
          <w:rFonts w:ascii="Calibri" w:eastAsia="Calibri" w:hAnsi="Calibri" w:cs="Calibri"/>
          <w:b/>
          <w:bCs/>
          <w:color w:val="000000" w:themeColor="text1"/>
          <w:lang w:val="en-AU"/>
        </w:rPr>
      </w:pPr>
    </w:p>
    <w:p w14:paraId="2192C7DB" w14:textId="77777777" w:rsidR="75D013F3" w:rsidRDefault="002B75D9" w:rsidP="00A2383F">
      <w:pPr>
        <w:spacing w:line="276" w:lineRule="auto"/>
        <w:rPr>
          <w:rFonts w:ascii="Calibri" w:eastAsia="Calibri" w:hAnsi="Calibri" w:cs="Calibri"/>
          <w:color w:val="000000" w:themeColor="text1"/>
          <w:lang w:val="en-AU"/>
        </w:rPr>
      </w:pPr>
      <w:r w:rsidRPr="27FAF0F9">
        <w:rPr>
          <w:rFonts w:ascii="Calibri" w:eastAsia="Calibri" w:hAnsi="Calibri" w:cs="Calibri"/>
          <w:b/>
          <w:bCs/>
          <w:color w:val="000000" w:themeColor="text1"/>
          <w:lang w:val="en-AU"/>
        </w:rPr>
        <w:t xml:space="preserve">Economy - </w:t>
      </w:r>
      <w:r w:rsidR="5E854F37" w:rsidRPr="27FAF0F9">
        <w:rPr>
          <w:rFonts w:ascii="Calibri" w:eastAsia="Calibri" w:hAnsi="Calibri" w:cs="Calibri"/>
          <w:color w:val="000000" w:themeColor="text1"/>
          <w:lang w:val="en-AU"/>
        </w:rPr>
        <w:t>Quarry Hills Parkland will be economically sustainable and contribute to the local economy. Drawing on its</w:t>
      </w:r>
      <w:r w:rsidR="3CEDE662" w:rsidRPr="27FAF0F9">
        <w:rPr>
          <w:rFonts w:ascii="Calibri" w:eastAsia="Calibri" w:hAnsi="Calibri" w:cs="Calibri"/>
          <w:color w:val="000000" w:themeColor="text1"/>
          <w:lang w:val="en-AU"/>
        </w:rPr>
        <w:t xml:space="preserve"> </w:t>
      </w:r>
      <w:r w:rsidR="5E854F37" w:rsidRPr="27FAF0F9">
        <w:rPr>
          <w:rFonts w:ascii="Calibri" w:eastAsia="Calibri" w:hAnsi="Calibri" w:cs="Calibri"/>
          <w:color w:val="000000" w:themeColor="text1"/>
          <w:lang w:val="en-AU"/>
        </w:rPr>
        <w:t>unique natural and cultural values, it will become a place of learning and a destination, attracting people from</w:t>
      </w:r>
      <w:r w:rsidR="4BFE81AF" w:rsidRPr="27FAF0F9">
        <w:rPr>
          <w:rFonts w:ascii="Calibri" w:eastAsia="Calibri" w:hAnsi="Calibri" w:cs="Calibri"/>
          <w:color w:val="000000" w:themeColor="text1"/>
          <w:lang w:val="en-AU"/>
        </w:rPr>
        <w:t xml:space="preserve"> </w:t>
      </w:r>
      <w:r w:rsidR="5E854F37" w:rsidRPr="27FAF0F9">
        <w:rPr>
          <w:rFonts w:ascii="Calibri" w:eastAsia="Calibri" w:hAnsi="Calibri" w:cs="Calibri"/>
          <w:color w:val="000000" w:themeColor="text1"/>
          <w:lang w:val="en-AU"/>
        </w:rPr>
        <w:t>across Melbourne.</w:t>
      </w:r>
    </w:p>
    <w:p w14:paraId="1709DEA6" w14:textId="77777777" w:rsidR="00CF6783" w:rsidRDefault="00CF6783" w:rsidP="00A2383F">
      <w:pPr>
        <w:spacing w:line="276" w:lineRule="auto"/>
        <w:rPr>
          <w:rFonts w:ascii="Calibri" w:eastAsia="Calibri" w:hAnsi="Calibri" w:cs="Calibri"/>
          <w:b/>
          <w:bCs/>
          <w:color w:val="000000" w:themeColor="text1"/>
          <w:lang w:val="en-AU"/>
        </w:rPr>
      </w:pPr>
    </w:p>
    <w:p w14:paraId="70AF41B8" w14:textId="77777777" w:rsidR="75D013F3" w:rsidRDefault="002B75D9" w:rsidP="00A2383F">
      <w:pPr>
        <w:spacing w:line="276" w:lineRule="auto"/>
        <w:rPr>
          <w:rFonts w:ascii="Calibri" w:eastAsia="Calibri" w:hAnsi="Calibri" w:cs="Calibri"/>
          <w:color w:val="000000" w:themeColor="text1"/>
          <w:lang w:val="en-AU"/>
        </w:rPr>
      </w:pPr>
      <w:r w:rsidRPr="593AC02C">
        <w:rPr>
          <w:rFonts w:ascii="Calibri" w:eastAsia="Calibri" w:hAnsi="Calibri" w:cs="Calibri"/>
          <w:b/>
          <w:bCs/>
          <w:color w:val="000000" w:themeColor="text1"/>
          <w:lang w:val="en-AU"/>
        </w:rPr>
        <w:lastRenderedPageBreak/>
        <w:t xml:space="preserve">Environment - </w:t>
      </w:r>
      <w:r w:rsidR="6C614753" w:rsidRPr="593AC02C">
        <w:rPr>
          <w:rFonts w:ascii="Calibri" w:eastAsia="Calibri" w:hAnsi="Calibri" w:cs="Calibri"/>
          <w:color w:val="000000" w:themeColor="text1"/>
          <w:lang w:val="en-AU"/>
        </w:rPr>
        <w:t>Quarry Hills Parkland will be regenerated to ecological health. The Darebin Creek and other waterways, rich</w:t>
      </w:r>
      <w:r w:rsidR="01F502F1" w:rsidRPr="593AC02C">
        <w:rPr>
          <w:rFonts w:ascii="Calibri" w:eastAsia="Calibri" w:hAnsi="Calibri" w:cs="Calibri"/>
          <w:color w:val="000000" w:themeColor="text1"/>
          <w:lang w:val="en-AU"/>
        </w:rPr>
        <w:t xml:space="preserve"> </w:t>
      </w:r>
      <w:r w:rsidR="6C614753" w:rsidRPr="593AC02C">
        <w:rPr>
          <w:rFonts w:ascii="Calibri" w:eastAsia="Calibri" w:hAnsi="Calibri" w:cs="Calibri"/>
          <w:color w:val="000000" w:themeColor="text1"/>
          <w:lang w:val="en-AU"/>
        </w:rPr>
        <w:t xml:space="preserve">and varied geological formations, topography, increased woodland forest, outstanding </w:t>
      </w:r>
      <w:r w:rsidR="58234B2E" w:rsidRPr="593AC02C">
        <w:rPr>
          <w:rFonts w:ascii="Calibri" w:eastAsia="Calibri" w:hAnsi="Calibri" w:cs="Calibri"/>
          <w:color w:val="000000" w:themeColor="text1"/>
          <w:lang w:val="en-AU"/>
        </w:rPr>
        <w:t>viewpoints</w:t>
      </w:r>
      <w:r w:rsidR="6C614753" w:rsidRPr="593AC02C">
        <w:rPr>
          <w:rFonts w:ascii="Calibri" w:eastAsia="Calibri" w:hAnsi="Calibri" w:cs="Calibri"/>
          <w:color w:val="000000" w:themeColor="text1"/>
          <w:lang w:val="en-AU"/>
        </w:rPr>
        <w:t xml:space="preserve"> and significant biodiversity flora and fauna will be connected and cared for.</w:t>
      </w:r>
    </w:p>
    <w:p w14:paraId="0E79319F" w14:textId="77777777" w:rsidR="00A2383F" w:rsidRDefault="00A2383F" w:rsidP="00A2383F">
      <w:pPr>
        <w:spacing w:line="276" w:lineRule="auto"/>
        <w:rPr>
          <w:rFonts w:ascii="Calibri" w:eastAsia="Calibri" w:hAnsi="Calibri" w:cs="Calibri"/>
          <w:color w:val="000000" w:themeColor="text1"/>
          <w:lang w:val="en-AU"/>
        </w:rPr>
      </w:pPr>
    </w:p>
    <w:p w14:paraId="5A716B50" w14:textId="77777777" w:rsidR="3141C1C4" w:rsidRDefault="002B75D9" w:rsidP="00A2383F">
      <w:pPr>
        <w:spacing w:line="276" w:lineRule="auto"/>
        <w:jc w:val="both"/>
        <w:rPr>
          <w:rFonts w:ascii="Calibri" w:eastAsia="Calibri" w:hAnsi="Calibri" w:cs="Calibri"/>
          <w:b/>
          <w:bCs/>
          <w:color w:val="000000" w:themeColor="text1"/>
          <w:lang w:val="en-AU"/>
        </w:rPr>
      </w:pPr>
      <w:r w:rsidRPr="158A1209">
        <w:rPr>
          <w:rFonts w:ascii="Calibri" w:eastAsia="Calibri" w:hAnsi="Calibri" w:cs="Calibri"/>
          <w:color w:val="000000" w:themeColor="text1"/>
          <w:lang w:val="en-AU"/>
        </w:rPr>
        <w:t>To achieve the Future Direction Plan statements and objectives a prioritised</w:t>
      </w:r>
      <w:r w:rsidR="2CE2C41E" w:rsidRPr="158A1209">
        <w:rPr>
          <w:rFonts w:ascii="Calibri" w:eastAsia="Calibri" w:hAnsi="Calibri" w:cs="Calibri"/>
          <w:color w:val="000000" w:themeColor="text1"/>
          <w:lang w:val="en-AU"/>
        </w:rPr>
        <w:t xml:space="preserve"> </w:t>
      </w:r>
      <w:r w:rsidRPr="158A1209">
        <w:rPr>
          <w:rFonts w:ascii="Calibri" w:eastAsia="Calibri" w:hAnsi="Calibri" w:cs="Calibri"/>
          <w:color w:val="000000" w:themeColor="text1"/>
          <w:lang w:val="en-AU"/>
        </w:rPr>
        <w:t>implementation plan has been developed.</w:t>
      </w:r>
      <w:r w:rsidRPr="158A1209">
        <w:rPr>
          <w:rFonts w:ascii="Calibri" w:eastAsia="Calibri" w:hAnsi="Calibri" w:cs="Calibri"/>
          <w:b/>
          <w:bCs/>
          <w:color w:val="000000" w:themeColor="text1"/>
          <w:lang w:val="en-AU"/>
        </w:rPr>
        <w:t xml:space="preserve"> </w:t>
      </w:r>
    </w:p>
    <w:p w14:paraId="4C2ED200" w14:textId="77777777" w:rsidR="00A2383F" w:rsidRDefault="00A2383F" w:rsidP="00A2383F">
      <w:pPr>
        <w:spacing w:line="276" w:lineRule="auto"/>
        <w:rPr>
          <w:rFonts w:ascii="Calibri" w:eastAsia="Calibri" w:hAnsi="Calibri" w:cs="Calibri"/>
          <w:b/>
          <w:bCs/>
          <w:color w:val="000000" w:themeColor="text1"/>
          <w:lang w:val="en-AU"/>
        </w:rPr>
      </w:pPr>
    </w:p>
    <w:p w14:paraId="3B3B2018" w14:textId="77777777" w:rsidR="3141C1C4" w:rsidRDefault="002B75D9" w:rsidP="00A2383F">
      <w:pPr>
        <w:spacing w:line="276" w:lineRule="auto"/>
        <w:rPr>
          <w:rFonts w:ascii="Calibri" w:eastAsia="Calibri" w:hAnsi="Calibri" w:cs="Calibri"/>
          <w:b/>
          <w:bCs/>
          <w:color w:val="000000" w:themeColor="text1"/>
          <w:lang w:val="en-AU"/>
        </w:rPr>
      </w:pPr>
      <w:r w:rsidRPr="593AC02C">
        <w:rPr>
          <w:rFonts w:ascii="Calibri" w:eastAsia="Calibri" w:hAnsi="Calibri" w:cs="Calibri"/>
          <w:b/>
          <w:bCs/>
          <w:color w:val="000000" w:themeColor="text1"/>
          <w:lang w:val="en-AU"/>
        </w:rPr>
        <w:t xml:space="preserve">Park Naming </w:t>
      </w:r>
    </w:p>
    <w:p w14:paraId="664B073E" w14:textId="77777777" w:rsidR="008D1E30" w:rsidRDefault="002B75D9" w:rsidP="00A2383F">
      <w:pPr>
        <w:spacing w:line="276" w:lineRule="auto"/>
        <w:rPr>
          <w:rFonts w:ascii="Calibri" w:eastAsia="Calibri" w:hAnsi="Calibri" w:cs="Calibri"/>
          <w:color w:val="000000" w:themeColor="text1"/>
          <w:lang w:val="en-AU"/>
        </w:rPr>
      </w:pPr>
      <w:r w:rsidRPr="188AE10D">
        <w:rPr>
          <w:rFonts w:ascii="Calibri" w:eastAsia="Calibri" w:hAnsi="Calibri" w:cs="Calibri"/>
          <w:color w:val="000000" w:themeColor="text1"/>
          <w:lang w:val="en-AU"/>
        </w:rPr>
        <w:t xml:space="preserve">In partnership with the Wurundjeri </w:t>
      </w:r>
      <w:proofErr w:type="spellStart"/>
      <w:r w:rsidRPr="188AE10D">
        <w:rPr>
          <w:rFonts w:ascii="Calibri" w:eastAsia="Calibri" w:hAnsi="Calibri" w:cs="Calibri"/>
          <w:color w:val="000000" w:themeColor="text1"/>
          <w:lang w:val="en-AU"/>
        </w:rPr>
        <w:t>Woi</w:t>
      </w:r>
      <w:proofErr w:type="spellEnd"/>
      <w:r w:rsidRPr="188AE10D">
        <w:rPr>
          <w:rFonts w:ascii="Calibri" w:eastAsia="Calibri" w:hAnsi="Calibri" w:cs="Calibri"/>
          <w:color w:val="000000" w:themeColor="text1"/>
          <w:lang w:val="en-AU"/>
        </w:rPr>
        <w:t>- wurrung Cultural Heritage Aboriginal Corporation</w:t>
      </w:r>
      <w:r w:rsidR="472C127B" w:rsidRPr="188AE10D">
        <w:rPr>
          <w:rFonts w:ascii="Calibri" w:eastAsia="Calibri" w:hAnsi="Calibri" w:cs="Calibri"/>
          <w:color w:val="000000" w:themeColor="text1"/>
          <w:lang w:val="en-AU"/>
        </w:rPr>
        <w:t xml:space="preserve"> </w:t>
      </w:r>
      <w:bookmarkStart w:id="35" w:name="_Int_EOQMi8HU"/>
      <w:r w:rsidR="472C127B" w:rsidRPr="188AE10D">
        <w:rPr>
          <w:rFonts w:ascii="Calibri" w:eastAsia="Calibri" w:hAnsi="Calibri" w:cs="Calibri"/>
          <w:color w:val="000000" w:themeColor="text1"/>
          <w:lang w:val="en-AU"/>
        </w:rPr>
        <w:t>WWCHAC</w:t>
      </w:r>
      <w:bookmarkEnd w:id="35"/>
      <w:r w:rsidR="472C127B" w:rsidRPr="188AE10D">
        <w:rPr>
          <w:rFonts w:ascii="Calibri" w:eastAsia="Calibri" w:hAnsi="Calibri" w:cs="Calibri"/>
          <w:color w:val="000000" w:themeColor="text1"/>
          <w:lang w:val="en-AU"/>
        </w:rPr>
        <w:t xml:space="preserve"> </w:t>
      </w:r>
      <w:r w:rsidRPr="188AE10D">
        <w:rPr>
          <w:rFonts w:ascii="Calibri" w:eastAsia="Calibri" w:hAnsi="Calibri" w:cs="Calibri"/>
          <w:color w:val="000000" w:themeColor="text1"/>
          <w:lang w:val="en-AU"/>
        </w:rPr>
        <w:t xml:space="preserve">a Cultural Values Study was commissioned to inform the development of the Future Directions Plan. The Cultural Values Study recommends the renaming of the parklands to a Wurundjeri </w:t>
      </w:r>
      <w:proofErr w:type="spellStart"/>
      <w:r w:rsidRPr="188AE10D">
        <w:rPr>
          <w:rFonts w:ascii="Calibri" w:eastAsia="Calibri" w:hAnsi="Calibri" w:cs="Calibri"/>
          <w:color w:val="000000" w:themeColor="text1"/>
          <w:lang w:val="en-AU"/>
        </w:rPr>
        <w:t>Woi</w:t>
      </w:r>
      <w:proofErr w:type="spellEnd"/>
      <w:r w:rsidRPr="188AE10D">
        <w:rPr>
          <w:rFonts w:ascii="Calibri" w:eastAsia="Calibri" w:hAnsi="Calibri" w:cs="Calibri"/>
          <w:color w:val="000000" w:themeColor="text1"/>
          <w:lang w:val="en-AU"/>
        </w:rPr>
        <w:t>-wurrung name which has been incorporated as a key action in the Future Directions Plan.</w:t>
      </w:r>
    </w:p>
    <w:p w14:paraId="6761BD26" w14:textId="77777777" w:rsidR="00A2383F" w:rsidRDefault="00A2383F" w:rsidP="00A2383F">
      <w:pPr>
        <w:spacing w:line="276" w:lineRule="auto"/>
        <w:rPr>
          <w:rFonts w:ascii="Calibri" w:eastAsia="Calibri" w:hAnsi="Calibri" w:cs="Calibri"/>
          <w:color w:val="000000" w:themeColor="text1"/>
          <w:lang w:val="en-AU"/>
        </w:rPr>
      </w:pPr>
    </w:p>
    <w:p w14:paraId="2BA23CAA" w14:textId="77777777" w:rsidR="27FAF0F9" w:rsidRDefault="002B75D9" w:rsidP="00A2383F">
      <w:pPr>
        <w:spacing w:line="276" w:lineRule="auto"/>
        <w:rPr>
          <w:rFonts w:ascii="Calibri" w:eastAsia="Calibri" w:hAnsi="Calibri" w:cs="Calibri"/>
          <w:color w:val="000000" w:themeColor="text1"/>
          <w:lang w:val="en-AU"/>
        </w:rPr>
      </w:pPr>
      <w:r w:rsidRPr="7815393D">
        <w:rPr>
          <w:rFonts w:ascii="Calibri" w:eastAsia="Calibri" w:hAnsi="Calibri" w:cs="Calibri"/>
          <w:color w:val="000000" w:themeColor="text1"/>
          <w:lang w:val="en-AU"/>
        </w:rPr>
        <w:t>The Cultural Values Study recommendation states:</w:t>
      </w:r>
    </w:p>
    <w:p w14:paraId="09FE01C7" w14:textId="77777777" w:rsidR="00A2383F" w:rsidRDefault="00A2383F" w:rsidP="00A2383F">
      <w:pPr>
        <w:spacing w:line="276" w:lineRule="auto"/>
        <w:rPr>
          <w:rFonts w:ascii="Calibri" w:eastAsia="Calibri" w:hAnsi="Calibri" w:cs="Calibri"/>
          <w:color w:val="000000" w:themeColor="text1"/>
          <w:lang w:val="en-AU"/>
        </w:rPr>
      </w:pPr>
    </w:p>
    <w:p w14:paraId="7096F5B9" w14:textId="77777777" w:rsidR="27FAF0F9" w:rsidRDefault="002B75D9" w:rsidP="00A2383F">
      <w:pPr>
        <w:spacing w:line="276" w:lineRule="auto"/>
        <w:rPr>
          <w:rFonts w:ascii="Calibri" w:eastAsia="Calibri" w:hAnsi="Calibri" w:cs="Calibri"/>
          <w:i/>
          <w:iCs/>
          <w:color w:val="000000" w:themeColor="text1"/>
          <w:lang w:val="en-AU"/>
        </w:rPr>
      </w:pPr>
      <w:r w:rsidRPr="188AE10D">
        <w:rPr>
          <w:rFonts w:ascii="Calibri" w:eastAsia="Calibri" w:hAnsi="Calibri" w:cs="Calibri"/>
          <w:i/>
          <w:iCs/>
          <w:color w:val="000000" w:themeColor="text1"/>
          <w:lang w:val="en-AU"/>
        </w:rPr>
        <w:t xml:space="preserve">“To help visitors better understand and appreciate </w:t>
      </w:r>
      <w:proofErr w:type="spellStart"/>
      <w:r w:rsidRPr="188AE10D">
        <w:rPr>
          <w:rFonts w:ascii="Calibri" w:eastAsia="Calibri" w:hAnsi="Calibri" w:cs="Calibri"/>
          <w:i/>
          <w:iCs/>
          <w:color w:val="000000" w:themeColor="text1"/>
          <w:lang w:val="en-AU"/>
        </w:rPr>
        <w:t>Woi</w:t>
      </w:r>
      <w:proofErr w:type="spellEnd"/>
      <w:r w:rsidRPr="188AE10D">
        <w:rPr>
          <w:rFonts w:ascii="Calibri" w:eastAsia="Calibri" w:hAnsi="Calibri" w:cs="Calibri"/>
          <w:i/>
          <w:iCs/>
          <w:color w:val="000000" w:themeColor="text1"/>
          <w:lang w:val="en-AU"/>
        </w:rPr>
        <w:t xml:space="preserve">-wurrung custodianship it is recommended that the name Quarry Hills Regional Parkland be replaced with a </w:t>
      </w:r>
      <w:proofErr w:type="spellStart"/>
      <w:r w:rsidRPr="188AE10D">
        <w:rPr>
          <w:rFonts w:ascii="Calibri" w:eastAsia="Calibri" w:hAnsi="Calibri" w:cs="Calibri"/>
          <w:i/>
          <w:iCs/>
          <w:color w:val="000000" w:themeColor="text1"/>
          <w:lang w:val="en-AU"/>
        </w:rPr>
        <w:t>Woi</w:t>
      </w:r>
      <w:proofErr w:type="spellEnd"/>
      <w:r w:rsidRPr="188AE10D">
        <w:rPr>
          <w:rFonts w:ascii="Calibri" w:eastAsia="Calibri" w:hAnsi="Calibri" w:cs="Calibri"/>
          <w:i/>
          <w:iCs/>
          <w:color w:val="000000" w:themeColor="text1"/>
          <w:lang w:val="en-AU"/>
        </w:rPr>
        <w:t>-wurrung language name</w:t>
      </w:r>
      <w:r w:rsidR="2B8DBA5D" w:rsidRPr="188AE10D">
        <w:rPr>
          <w:rFonts w:ascii="Calibri" w:eastAsia="Calibri" w:hAnsi="Calibri" w:cs="Calibri"/>
          <w:i/>
          <w:iCs/>
          <w:color w:val="000000" w:themeColor="text1"/>
          <w:lang w:val="en-AU"/>
        </w:rPr>
        <w:t xml:space="preserve">. </w:t>
      </w:r>
      <w:proofErr w:type="spellStart"/>
      <w:r w:rsidRPr="188AE10D">
        <w:rPr>
          <w:rFonts w:ascii="Calibri" w:eastAsia="Calibri" w:hAnsi="Calibri" w:cs="Calibri"/>
          <w:i/>
          <w:iCs/>
          <w:color w:val="000000" w:themeColor="text1"/>
          <w:lang w:val="en-AU"/>
        </w:rPr>
        <w:t>bunjil</w:t>
      </w:r>
      <w:proofErr w:type="spellEnd"/>
      <w:r w:rsidRPr="188AE10D">
        <w:rPr>
          <w:rFonts w:ascii="Calibri" w:eastAsia="Calibri" w:hAnsi="Calibri" w:cs="Calibri"/>
          <w:i/>
          <w:iCs/>
          <w:color w:val="000000" w:themeColor="text1"/>
          <w:lang w:val="en-AU"/>
        </w:rPr>
        <w:t xml:space="preserve"> </w:t>
      </w:r>
      <w:proofErr w:type="spellStart"/>
      <w:r w:rsidRPr="188AE10D">
        <w:rPr>
          <w:rFonts w:ascii="Calibri" w:eastAsia="Calibri" w:hAnsi="Calibri" w:cs="Calibri"/>
          <w:i/>
          <w:iCs/>
          <w:color w:val="000000" w:themeColor="text1"/>
          <w:lang w:val="en-AU"/>
        </w:rPr>
        <w:t>nganga</w:t>
      </w:r>
      <w:proofErr w:type="spellEnd"/>
      <w:r w:rsidRPr="188AE10D">
        <w:rPr>
          <w:rFonts w:ascii="Calibri" w:eastAsia="Calibri" w:hAnsi="Calibri" w:cs="Calibri"/>
          <w:i/>
          <w:iCs/>
          <w:color w:val="000000" w:themeColor="text1"/>
          <w:lang w:val="en-AU"/>
        </w:rPr>
        <w:t xml:space="preserve"> (meaning ‘eagle view’)</w:t>
      </w:r>
      <w:r w:rsidR="12279770" w:rsidRPr="188AE10D">
        <w:rPr>
          <w:rFonts w:ascii="Calibri" w:eastAsia="Calibri" w:hAnsi="Calibri" w:cs="Calibri"/>
          <w:i/>
          <w:iCs/>
          <w:color w:val="000000" w:themeColor="text1"/>
          <w:lang w:val="en-AU"/>
        </w:rPr>
        <w:t xml:space="preserve">, or </w:t>
      </w:r>
      <w:proofErr w:type="spellStart"/>
      <w:r w:rsidR="12279770" w:rsidRPr="188AE10D">
        <w:rPr>
          <w:rFonts w:ascii="Calibri" w:eastAsia="Calibri" w:hAnsi="Calibri" w:cs="Calibri"/>
          <w:i/>
          <w:iCs/>
          <w:color w:val="000000" w:themeColor="text1"/>
          <w:lang w:val="en-AU"/>
        </w:rPr>
        <w:t>garra</w:t>
      </w:r>
      <w:proofErr w:type="spellEnd"/>
      <w:r w:rsidR="12279770" w:rsidRPr="188AE10D">
        <w:rPr>
          <w:rFonts w:ascii="Calibri" w:eastAsia="Calibri" w:hAnsi="Calibri" w:cs="Calibri"/>
          <w:i/>
          <w:iCs/>
          <w:color w:val="000000" w:themeColor="text1"/>
          <w:lang w:val="en-AU"/>
        </w:rPr>
        <w:t xml:space="preserve"> </w:t>
      </w:r>
      <w:proofErr w:type="spellStart"/>
      <w:r w:rsidR="12279770" w:rsidRPr="188AE10D">
        <w:rPr>
          <w:rFonts w:ascii="Calibri" w:eastAsia="Calibri" w:hAnsi="Calibri" w:cs="Calibri"/>
          <w:i/>
          <w:iCs/>
          <w:color w:val="000000" w:themeColor="text1"/>
          <w:lang w:val="en-AU"/>
        </w:rPr>
        <w:t>darrang</w:t>
      </w:r>
      <w:proofErr w:type="spellEnd"/>
      <w:r w:rsidR="12279770" w:rsidRPr="188AE10D">
        <w:rPr>
          <w:rFonts w:ascii="Calibri" w:eastAsia="Calibri" w:hAnsi="Calibri" w:cs="Calibri"/>
          <w:i/>
          <w:iCs/>
          <w:color w:val="000000" w:themeColor="text1"/>
          <w:lang w:val="en-AU"/>
        </w:rPr>
        <w:t xml:space="preserve"> (meaning ‘windy trees’ were suggeste</w:t>
      </w:r>
      <w:r w:rsidR="40767F40" w:rsidRPr="188AE10D">
        <w:rPr>
          <w:rFonts w:ascii="Calibri" w:eastAsia="Calibri" w:hAnsi="Calibri" w:cs="Calibri"/>
          <w:i/>
          <w:iCs/>
          <w:color w:val="000000" w:themeColor="text1"/>
          <w:lang w:val="en-AU"/>
        </w:rPr>
        <w:t>d. In consultation with parkland partners, WWCHAC t</w:t>
      </w:r>
      <w:r w:rsidR="0EEF7F49" w:rsidRPr="188AE10D">
        <w:rPr>
          <w:rFonts w:ascii="Calibri" w:eastAsia="Calibri" w:hAnsi="Calibri" w:cs="Calibri"/>
          <w:i/>
          <w:iCs/>
          <w:color w:val="000000" w:themeColor="text1"/>
          <w:lang w:val="en-AU"/>
        </w:rPr>
        <w:t>he</w:t>
      </w:r>
      <w:r w:rsidR="40767F40" w:rsidRPr="188AE10D">
        <w:rPr>
          <w:rFonts w:ascii="Calibri" w:eastAsia="Calibri" w:hAnsi="Calibri" w:cs="Calibri"/>
          <w:i/>
          <w:iCs/>
          <w:color w:val="000000" w:themeColor="text1"/>
          <w:lang w:val="en-AU"/>
        </w:rPr>
        <w:t xml:space="preserve"> </w:t>
      </w:r>
      <w:proofErr w:type="spellStart"/>
      <w:r w:rsidR="40767F40" w:rsidRPr="188AE10D">
        <w:rPr>
          <w:rFonts w:ascii="Calibri" w:eastAsia="Calibri" w:hAnsi="Calibri" w:cs="Calibri"/>
          <w:i/>
          <w:iCs/>
          <w:color w:val="000000" w:themeColor="text1"/>
          <w:lang w:val="en-AU"/>
        </w:rPr>
        <w:t>bunjil</w:t>
      </w:r>
      <w:proofErr w:type="spellEnd"/>
      <w:r w:rsidR="40767F40" w:rsidRPr="188AE10D">
        <w:rPr>
          <w:rFonts w:ascii="Calibri" w:eastAsia="Calibri" w:hAnsi="Calibri" w:cs="Calibri"/>
          <w:i/>
          <w:iCs/>
          <w:color w:val="000000" w:themeColor="text1"/>
          <w:lang w:val="en-AU"/>
        </w:rPr>
        <w:t xml:space="preserve"> </w:t>
      </w:r>
      <w:proofErr w:type="spellStart"/>
      <w:r w:rsidR="40767F40" w:rsidRPr="188AE10D">
        <w:rPr>
          <w:rFonts w:ascii="Calibri" w:eastAsia="Calibri" w:hAnsi="Calibri" w:cs="Calibri"/>
          <w:i/>
          <w:iCs/>
          <w:color w:val="000000" w:themeColor="text1"/>
          <w:lang w:val="en-AU"/>
        </w:rPr>
        <w:t>nganga</w:t>
      </w:r>
      <w:proofErr w:type="spellEnd"/>
      <w:r w:rsidR="40767F40" w:rsidRPr="188AE10D">
        <w:rPr>
          <w:rFonts w:ascii="Calibri" w:eastAsia="Calibri" w:hAnsi="Calibri" w:cs="Calibri"/>
          <w:i/>
          <w:iCs/>
          <w:color w:val="000000" w:themeColor="text1"/>
          <w:lang w:val="en-AU"/>
        </w:rPr>
        <w:t xml:space="preserve"> was </w:t>
      </w:r>
      <w:r w:rsidR="3C6A3978" w:rsidRPr="188AE10D">
        <w:rPr>
          <w:rFonts w:ascii="Calibri" w:eastAsia="Calibri" w:hAnsi="Calibri" w:cs="Calibri"/>
          <w:i/>
          <w:iCs/>
          <w:color w:val="000000" w:themeColor="text1"/>
          <w:lang w:val="en-AU"/>
        </w:rPr>
        <w:t xml:space="preserve">identified as </w:t>
      </w:r>
      <w:r w:rsidR="40767F40" w:rsidRPr="188AE10D">
        <w:rPr>
          <w:rFonts w:ascii="Calibri" w:eastAsia="Calibri" w:hAnsi="Calibri" w:cs="Calibri"/>
          <w:i/>
          <w:iCs/>
          <w:color w:val="000000" w:themeColor="text1"/>
          <w:lang w:val="en-AU"/>
        </w:rPr>
        <w:t>the preferred name.”</w:t>
      </w:r>
    </w:p>
    <w:p w14:paraId="6A5DB084" w14:textId="77777777" w:rsidR="00A2383F" w:rsidRDefault="00A2383F" w:rsidP="00A2383F">
      <w:pPr>
        <w:spacing w:line="276" w:lineRule="auto"/>
        <w:rPr>
          <w:rFonts w:ascii="Calibri" w:eastAsia="Calibri" w:hAnsi="Calibri" w:cs="Calibri"/>
          <w:i/>
          <w:iCs/>
          <w:color w:val="000000" w:themeColor="text1"/>
          <w:lang w:val="en-AU"/>
        </w:rPr>
      </w:pPr>
    </w:p>
    <w:p w14:paraId="2749B0F7" w14:textId="77777777" w:rsidR="27FAF0F9" w:rsidRDefault="002B75D9" w:rsidP="00A2383F">
      <w:pPr>
        <w:spacing w:line="276" w:lineRule="auto"/>
        <w:rPr>
          <w:rFonts w:ascii="Calibri" w:hAnsi="Calibri"/>
          <w:lang w:val="en-AU"/>
        </w:rPr>
      </w:pPr>
      <w:r w:rsidRPr="188AE10D">
        <w:rPr>
          <w:rFonts w:ascii="Calibri" w:eastAsia="Calibri" w:hAnsi="Calibri" w:cs="Calibri"/>
          <w:color w:val="000000" w:themeColor="text1"/>
          <w:lang w:val="en-AU"/>
        </w:rPr>
        <w:t xml:space="preserve">The formal naming of the parklands in a Wurundjeri </w:t>
      </w:r>
      <w:proofErr w:type="spellStart"/>
      <w:r w:rsidRPr="188AE10D">
        <w:rPr>
          <w:rFonts w:ascii="Calibri" w:eastAsia="Calibri" w:hAnsi="Calibri" w:cs="Calibri"/>
          <w:color w:val="000000" w:themeColor="text1"/>
          <w:lang w:val="en-AU"/>
        </w:rPr>
        <w:t>Woi</w:t>
      </w:r>
      <w:proofErr w:type="spellEnd"/>
      <w:r w:rsidRPr="188AE10D">
        <w:rPr>
          <w:rFonts w:ascii="Calibri" w:eastAsia="Calibri" w:hAnsi="Calibri" w:cs="Calibri"/>
          <w:color w:val="000000" w:themeColor="text1"/>
          <w:lang w:val="en-AU"/>
        </w:rPr>
        <w:t xml:space="preserve">-wurrung name would acknowledge the cultural history of the traditional owners. The traditional owners of the South Morang area prior to European settlement were the Wurundjeri William patriline of the Wurundjeri </w:t>
      </w:r>
      <w:proofErr w:type="spellStart"/>
      <w:r w:rsidRPr="188AE10D">
        <w:rPr>
          <w:rFonts w:ascii="Calibri" w:eastAsia="Calibri" w:hAnsi="Calibri" w:cs="Calibri"/>
          <w:color w:val="000000" w:themeColor="text1"/>
          <w:lang w:val="en-AU"/>
        </w:rPr>
        <w:t>Balug</w:t>
      </w:r>
      <w:proofErr w:type="spellEnd"/>
      <w:r w:rsidRPr="188AE10D">
        <w:rPr>
          <w:rFonts w:ascii="Calibri" w:eastAsia="Calibri" w:hAnsi="Calibri" w:cs="Calibri"/>
          <w:color w:val="000000" w:themeColor="text1"/>
          <w:lang w:val="en-AU"/>
        </w:rPr>
        <w:t xml:space="preserve"> clan. The clan belonging to the </w:t>
      </w:r>
      <w:proofErr w:type="spellStart"/>
      <w:r w:rsidRPr="188AE10D">
        <w:rPr>
          <w:rFonts w:ascii="Calibri" w:eastAsia="Calibri" w:hAnsi="Calibri" w:cs="Calibri"/>
          <w:color w:val="000000" w:themeColor="text1"/>
          <w:lang w:val="en-AU"/>
        </w:rPr>
        <w:t>woi</w:t>
      </w:r>
      <w:proofErr w:type="spellEnd"/>
      <w:r w:rsidRPr="188AE10D">
        <w:rPr>
          <w:rFonts w:ascii="Calibri" w:eastAsia="Calibri" w:hAnsi="Calibri" w:cs="Calibri"/>
          <w:color w:val="000000" w:themeColor="text1"/>
          <w:lang w:val="en-AU"/>
        </w:rPr>
        <w:t>-wurrung language group of the Kulin Nation.</w:t>
      </w:r>
    </w:p>
    <w:p w14:paraId="5116B49E" w14:textId="77777777" w:rsidR="07E08AAC" w:rsidRDefault="002B75D9" w:rsidP="008D1E30">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BC0663" w:rsidRPr="049C3802">
        <w:rPr>
          <w:rFonts w:ascii="Calibri" w:eastAsia="Calibri" w:hAnsi="Calibri" w:cs="Calibri"/>
          <w:b/>
          <w:bCs/>
          <w:color w:val="FFFFFF" w:themeColor="background1"/>
          <w:lang w:val="en-AU"/>
        </w:rPr>
        <w:t>Community Consultation and Engagement</w:t>
      </w:r>
    </w:p>
    <w:p w14:paraId="6F1BF6C6" w14:textId="77777777" w:rsidR="07E08AAC" w:rsidRDefault="002B75D9" w:rsidP="008D1E30">
      <w:pPr>
        <w:spacing w:line="276" w:lineRule="auto"/>
        <w:rPr>
          <w:rFonts w:ascii="Calibri" w:eastAsia="Calibri" w:hAnsi="Calibri" w:cs="Calibri"/>
          <w:color w:val="000000" w:themeColor="text1"/>
          <w:lang w:val="en-AU"/>
        </w:rPr>
      </w:pPr>
      <w:r w:rsidRPr="188AE10D">
        <w:rPr>
          <w:rFonts w:ascii="Calibri" w:eastAsia="Calibri" w:hAnsi="Calibri" w:cs="Calibri"/>
          <w:color w:val="000000" w:themeColor="text1"/>
          <w:lang w:val="en-AU"/>
        </w:rPr>
        <w:t xml:space="preserve">Council’s partnership with </w:t>
      </w:r>
      <w:r w:rsidR="2766B9C7" w:rsidRPr="188AE10D">
        <w:rPr>
          <w:rFonts w:ascii="Calibri" w:eastAsia="Calibri" w:hAnsi="Calibri" w:cs="Calibri"/>
          <w:color w:val="000000" w:themeColor="text1"/>
          <w:lang w:val="en-AU"/>
        </w:rPr>
        <w:t xml:space="preserve">Wurundjeri </w:t>
      </w:r>
      <w:proofErr w:type="spellStart"/>
      <w:r w:rsidR="2766B9C7" w:rsidRPr="188AE10D">
        <w:rPr>
          <w:rFonts w:ascii="Calibri" w:eastAsia="Calibri" w:hAnsi="Calibri" w:cs="Calibri"/>
          <w:color w:val="000000" w:themeColor="text1"/>
          <w:lang w:val="en-AU"/>
        </w:rPr>
        <w:t>Woi</w:t>
      </w:r>
      <w:proofErr w:type="spellEnd"/>
      <w:r w:rsidR="2766B9C7" w:rsidRPr="188AE10D">
        <w:rPr>
          <w:rFonts w:ascii="Calibri" w:eastAsia="Calibri" w:hAnsi="Calibri" w:cs="Calibri"/>
          <w:color w:val="000000" w:themeColor="text1"/>
          <w:lang w:val="en-AU"/>
        </w:rPr>
        <w:t xml:space="preserve">-wurrung Cultural Heritage Corporation </w:t>
      </w:r>
      <w:r w:rsidRPr="188AE10D">
        <w:rPr>
          <w:rFonts w:ascii="Calibri" w:eastAsia="Calibri" w:hAnsi="Calibri" w:cs="Calibri"/>
          <w:color w:val="000000" w:themeColor="text1"/>
          <w:lang w:val="en-AU"/>
        </w:rPr>
        <w:t>and c</w:t>
      </w:r>
      <w:r w:rsidR="2ED72F70" w:rsidRPr="188AE10D">
        <w:rPr>
          <w:rFonts w:ascii="Calibri" w:eastAsia="Calibri" w:hAnsi="Calibri" w:cs="Calibri"/>
          <w:color w:val="000000" w:themeColor="text1"/>
          <w:lang w:val="en-AU"/>
        </w:rPr>
        <w:t xml:space="preserve">onsultation with </w:t>
      </w:r>
      <w:r w:rsidR="1DE5200D" w:rsidRPr="188AE10D">
        <w:rPr>
          <w:rFonts w:ascii="Calibri" w:eastAsia="Calibri" w:hAnsi="Calibri" w:cs="Calibri"/>
          <w:color w:val="000000" w:themeColor="text1"/>
          <w:lang w:val="en-AU"/>
        </w:rPr>
        <w:t>Department of Energy, Environment and Climate Action (DEECA)</w:t>
      </w:r>
      <w:r w:rsidR="2ED72F70" w:rsidRPr="188AE10D">
        <w:rPr>
          <w:rFonts w:ascii="Calibri" w:eastAsia="Calibri" w:hAnsi="Calibri" w:cs="Calibri"/>
          <w:color w:val="000000" w:themeColor="text1"/>
          <w:lang w:val="en-AU"/>
        </w:rPr>
        <w:t>, community and</w:t>
      </w:r>
      <w:r w:rsidR="1B2A4BC3" w:rsidRPr="188AE10D">
        <w:rPr>
          <w:rFonts w:ascii="Calibri" w:eastAsia="Calibri" w:hAnsi="Calibri" w:cs="Calibri"/>
          <w:color w:val="000000" w:themeColor="text1"/>
          <w:lang w:val="en-AU"/>
        </w:rPr>
        <w:t xml:space="preserve"> </w:t>
      </w:r>
      <w:r w:rsidR="160278AC" w:rsidRPr="188AE10D">
        <w:rPr>
          <w:rFonts w:ascii="Calibri" w:eastAsia="Calibri" w:hAnsi="Calibri" w:cs="Calibri"/>
          <w:color w:val="000000" w:themeColor="text1"/>
          <w:lang w:val="en-AU"/>
        </w:rPr>
        <w:t xml:space="preserve">stakeholders </w:t>
      </w:r>
      <w:r w:rsidR="34C0D010" w:rsidRPr="188AE10D">
        <w:rPr>
          <w:rFonts w:ascii="Calibri" w:eastAsia="Calibri" w:hAnsi="Calibri" w:cs="Calibri"/>
          <w:color w:val="000000" w:themeColor="text1"/>
          <w:lang w:val="en-AU"/>
        </w:rPr>
        <w:t>w</w:t>
      </w:r>
      <w:r w:rsidR="1C254F9E" w:rsidRPr="188AE10D">
        <w:rPr>
          <w:rFonts w:ascii="Calibri" w:eastAsia="Calibri" w:hAnsi="Calibri" w:cs="Calibri"/>
          <w:color w:val="000000" w:themeColor="text1"/>
          <w:lang w:val="en-AU"/>
        </w:rPr>
        <w:t>ere</w:t>
      </w:r>
      <w:r w:rsidR="2ED72F70" w:rsidRPr="188AE10D">
        <w:rPr>
          <w:rFonts w:ascii="Calibri" w:eastAsia="Calibri" w:hAnsi="Calibri" w:cs="Calibri"/>
          <w:color w:val="000000" w:themeColor="text1"/>
          <w:lang w:val="en-AU"/>
        </w:rPr>
        <w:t xml:space="preserve"> integral to the development of the Future Directions Plan. The</w:t>
      </w:r>
      <w:r w:rsidR="07D4DB7A" w:rsidRPr="188AE10D">
        <w:rPr>
          <w:rFonts w:ascii="Calibri" w:eastAsia="Calibri" w:hAnsi="Calibri" w:cs="Calibri"/>
          <w:color w:val="000000" w:themeColor="text1"/>
          <w:lang w:val="en-AU"/>
        </w:rPr>
        <w:t xml:space="preserve"> </w:t>
      </w:r>
      <w:r w:rsidR="40859553" w:rsidRPr="188AE10D">
        <w:rPr>
          <w:rFonts w:ascii="Calibri" w:eastAsia="Calibri" w:hAnsi="Calibri" w:cs="Calibri"/>
          <w:color w:val="000000" w:themeColor="text1"/>
          <w:lang w:val="en-AU"/>
        </w:rPr>
        <w:t xml:space="preserve">Parkland Internal </w:t>
      </w:r>
      <w:r w:rsidR="2ED72F70" w:rsidRPr="188AE10D">
        <w:rPr>
          <w:rFonts w:ascii="Calibri" w:eastAsia="Calibri" w:hAnsi="Calibri" w:cs="Calibri"/>
          <w:color w:val="000000" w:themeColor="text1"/>
          <w:lang w:val="en-AU"/>
        </w:rPr>
        <w:t>Governance Structure and Partnership Advisory group comprised of</w:t>
      </w:r>
      <w:r w:rsidR="25160901" w:rsidRPr="188AE10D">
        <w:rPr>
          <w:rFonts w:ascii="Calibri" w:eastAsia="Calibri" w:hAnsi="Calibri" w:cs="Calibri"/>
          <w:color w:val="000000" w:themeColor="text1"/>
          <w:lang w:val="en-AU"/>
        </w:rPr>
        <w:t xml:space="preserve"> </w:t>
      </w:r>
      <w:r w:rsidR="2ED72F70" w:rsidRPr="188AE10D">
        <w:rPr>
          <w:rFonts w:ascii="Calibri" w:eastAsia="Calibri" w:hAnsi="Calibri" w:cs="Calibri"/>
          <w:color w:val="000000" w:themeColor="text1"/>
          <w:lang w:val="en-AU"/>
        </w:rPr>
        <w:t xml:space="preserve">Council officers, </w:t>
      </w:r>
      <w:r w:rsidR="6E0BF9A4" w:rsidRPr="188AE10D">
        <w:rPr>
          <w:rFonts w:ascii="Calibri" w:eastAsia="Calibri" w:hAnsi="Calibri" w:cs="Calibri"/>
          <w:color w:val="000000" w:themeColor="text1"/>
          <w:lang w:val="en-AU"/>
        </w:rPr>
        <w:t>representatives fro</w:t>
      </w:r>
      <w:r w:rsidR="2396FA78" w:rsidRPr="188AE10D">
        <w:rPr>
          <w:rFonts w:ascii="Calibri" w:eastAsia="Calibri" w:hAnsi="Calibri" w:cs="Calibri"/>
          <w:color w:val="000000" w:themeColor="text1"/>
          <w:lang w:val="en-AU"/>
        </w:rPr>
        <w:t>m D</w:t>
      </w:r>
      <w:r w:rsidR="45B34E9F" w:rsidRPr="188AE10D">
        <w:rPr>
          <w:rFonts w:ascii="Calibri" w:eastAsia="Calibri" w:hAnsi="Calibri" w:cs="Calibri"/>
          <w:color w:val="000000" w:themeColor="text1"/>
          <w:lang w:val="en-AU"/>
        </w:rPr>
        <w:t xml:space="preserve">EECA </w:t>
      </w:r>
      <w:r w:rsidR="2ED72F70" w:rsidRPr="188AE10D">
        <w:rPr>
          <w:rFonts w:ascii="Calibri" w:eastAsia="Calibri" w:hAnsi="Calibri" w:cs="Calibri"/>
          <w:color w:val="000000" w:themeColor="text1"/>
          <w:lang w:val="en-AU"/>
        </w:rPr>
        <w:t>and Wurundjeri Elders</w:t>
      </w:r>
      <w:r w:rsidR="62D695D6" w:rsidRPr="188AE10D">
        <w:rPr>
          <w:rFonts w:ascii="Calibri" w:eastAsia="Calibri" w:hAnsi="Calibri" w:cs="Calibri"/>
          <w:color w:val="000000" w:themeColor="text1"/>
          <w:lang w:val="en-AU"/>
        </w:rPr>
        <w:t>,</w:t>
      </w:r>
      <w:r w:rsidR="2ED72F70" w:rsidRPr="188AE10D">
        <w:rPr>
          <w:rFonts w:ascii="Calibri" w:eastAsia="Calibri" w:hAnsi="Calibri" w:cs="Calibri"/>
          <w:color w:val="000000" w:themeColor="text1"/>
          <w:lang w:val="en-AU"/>
        </w:rPr>
        <w:t xml:space="preserve"> has facilitated a collaborative</w:t>
      </w:r>
      <w:r w:rsidR="29DCF022" w:rsidRPr="188AE10D">
        <w:rPr>
          <w:rFonts w:ascii="Calibri" w:eastAsia="Calibri" w:hAnsi="Calibri" w:cs="Calibri"/>
          <w:color w:val="000000" w:themeColor="text1"/>
          <w:lang w:val="en-AU"/>
        </w:rPr>
        <w:t xml:space="preserve">, cross </w:t>
      </w:r>
      <w:r w:rsidR="590CD2C4" w:rsidRPr="188AE10D">
        <w:rPr>
          <w:rFonts w:ascii="Calibri" w:eastAsia="Calibri" w:hAnsi="Calibri" w:cs="Calibri"/>
          <w:color w:val="000000" w:themeColor="text1"/>
          <w:lang w:val="en-AU"/>
        </w:rPr>
        <w:t>Council,</w:t>
      </w:r>
      <w:r w:rsidR="2ED72F70" w:rsidRPr="188AE10D">
        <w:rPr>
          <w:rFonts w:ascii="Calibri" w:eastAsia="Calibri" w:hAnsi="Calibri" w:cs="Calibri"/>
          <w:color w:val="000000" w:themeColor="text1"/>
          <w:lang w:val="en-AU"/>
        </w:rPr>
        <w:t xml:space="preserve"> </w:t>
      </w:r>
      <w:r w:rsidR="0C0E904D" w:rsidRPr="188AE10D">
        <w:rPr>
          <w:rFonts w:ascii="Calibri" w:eastAsia="Calibri" w:hAnsi="Calibri" w:cs="Calibri"/>
          <w:color w:val="000000" w:themeColor="text1"/>
          <w:lang w:val="en-AU"/>
        </w:rPr>
        <w:t xml:space="preserve">and partnership </w:t>
      </w:r>
      <w:r w:rsidR="2ED72F70" w:rsidRPr="188AE10D">
        <w:rPr>
          <w:rFonts w:ascii="Calibri" w:eastAsia="Calibri" w:hAnsi="Calibri" w:cs="Calibri"/>
          <w:color w:val="000000" w:themeColor="text1"/>
          <w:lang w:val="en-AU"/>
        </w:rPr>
        <w:t>approach to the development of the</w:t>
      </w:r>
      <w:r w:rsidR="277823BB" w:rsidRPr="188AE10D">
        <w:rPr>
          <w:rFonts w:ascii="Calibri" w:eastAsia="Calibri" w:hAnsi="Calibri" w:cs="Calibri"/>
          <w:color w:val="000000" w:themeColor="text1"/>
          <w:lang w:val="en-AU"/>
        </w:rPr>
        <w:t xml:space="preserve"> </w:t>
      </w:r>
      <w:r w:rsidR="7B43B16C" w:rsidRPr="188AE10D">
        <w:rPr>
          <w:rFonts w:ascii="Calibri" w:eastAsia="Calibri" w:hAnsi="Calibri" w:cs="Calibri"/>
          <w:color w:val="000000" w:themeColor="text1"/>
          <w:lang w:val="en-AU"/>
        </w:rPr>
        <w:t>Quarry Hills</w:t>
      </w:r>
      <w:r w:rsidR="6D45B50F" w:rsidRPr="188AE10D">
        <w:rPr>
          <w:rFonts w:ascii="Calibri" w:eastAsia="Calibri" w:hAnsi="Calibri" w:cs="Calibri"/>
          <w:color w:val="000000" w:themeColor="text1"/>
          <w:lang w:val="en-AU"/>
        </w:rPr>
        <w:t xml:space="preserve"> Parklands</w:t>
      </w:r>
      <w:r w:rsidR="7B43B16C" w:rsidRPr="188AE10D">
        <w:rPr>
          <w:rFonts w:ascii="Calibri" w:eastAsia="Calibri" w:hAnsi="Calibri" w:cs="Calibri"/>
          <w:color w:val="000000" w:themeColor="text1"/>
          <w:lang w:val="en-AU"/>
        </w:rPr>
        <w:t xml:space="preserve"> </w:t>
      </w:r>
      <w:r w:rsidR="2ED72F70" w:rsidRPr="188AE10D">
        <w:rPr>
          <w:rFonts w:ascii="Calibri" w:eastAsia="Calibri" w:hAnsi="Calibri" w:cs="Calibri"/>
          <w:color w:val="000000" w:themeColor="text1"/>
          <w:lang w:val="en-AU"/>
        </w:rPr>
        <w:t>Future Direction Plan.</w:t>
      </w:r>
    </w:p>
    <w:p w14:paraId="1ED700EB" w14:textId="5AF8BDB5" w:rsidR="008725E2" w:rsidRDefault="008725E2">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394AFBEE" w14:textId="77777777" w:rsidR="00CF6783" w:rsidRDefault="002B75D9" w:rsidP="008D1E30">
      <w:pPr>
        <w:spacing w:line="276" w:lineRule="auto"/>
        <w:rPr>
          <w:rFonts w:ascii="Calibri" w:eastAsia="Calibri" w:hAnsi="Calibri" w:cs="Calibri"/>
          <w:color w:val="000000" w:themeColor="text1"/>
          <w:lang w:val="en-AU"/>
        </w:rPr>
      </w:pPr>
      <w:r w:rsidRPr="0D09FB20">
        <w:rPr>
          <w:rFonts w:ascii="Calibri" w:eastAsia="Calibri" w:hAnsi="Calibri" w:cs="Calibri"/>
          <w:color w:val="000000" w:themeColor="text1"/>
          <w:lang w:val="en-AU"/>
        </w:rPr>
        <w:lastRenderedPageBreak/>
        <w:t xml:space="preserve">A detailed community engagement plan </w:t>
      </w:r>
      <w:r w:rsidR="5C9E6D9B" w:rsidRPr="0D09FB20">
        <w:rPr>
          <w:rFonts w:ascii="Calibri" w:eastAsia="Calibri" w:hAnsi="Calibri" w:cs="Calibri"/>
          <w:color w:val="000000" w:themeColor="text1"/>
          <w:lang w:val="en-AU"/>
        </w:rPr>
        <w:t>w</w:t>
      </w:r>
      <w:r w:rsidRPr="0D09FB20">
        <w:rPr>
          <w:rFonts w:ascii="Calibri" w:eastAsia="Calibri" w:hAnsi="Calibri" w:cs="Calibri"/>
          <w:color w:val="000000" w:themeColor="text1"/>
          <w:lang w:val="en-AU"/>
        </w:rPr>
        <w:t xml:space="preserve">as developed </w:t>
      </w:r>
      <w:r w:rsidR="249F2997" w:rsidRPr="0D09FB20">
        <w:rPr>
          <w:rFonts w:ascii="Calibri" w:eastAsia="Calibri" w:hAnsi="Calibri" w:cs="Calibri"/>
          <w:color w:val="000000" w:themeColor="text1"/>
          <w:lang w:val="en-AU"/>
        </w:rPr>
        <w:t xml:space="preserve">for the project. Consultation on the draft </w:t>
      </w:r>
      <w:r w:rsidR="01AA47D1" w:rsidRPr="0D09FB20">
        <w:rPr>
          <w:rFonts w:ascii="Calibri" w:eastAsia="Calibri" w:hAnsi="Calibri" w:cs="Calibri"/>
          <w:color w:val="000000" w:themeColor="text1"/>
          <w:lang w:val="en-AU"/>
        </w:rPr>
        <w:t>Quarry Hills</w:t>
      </w:r>
      <w:r w:rsidR="7FD0E476" w:rsidRPr="0D09FB20">
        <w:rPr>
          <w:rFonts w:ascii="Calibri" w:eastAsia="Calibri" w:hAnsi="Calibri" w:cs="Calibri"/>
          <w:color w:val="000000" w:themeColor="text1"/>
          <w:lang w:val="en-AU"/>
        </w:rPr>
        <w:t xml:space="preserve"> Parklands</w:t>
      </w:r>
      <w:r w:rsidR="01AA47D1" w:rsidRPr="0D09FB20">
        <w:rPr>
          <w:rFonts w:ascii="Calibri" w:eastAsia="Calibri" w:hAnsi="Calibri" w:cs="Calibri"/>
          <w:color w:val="000000" w:themeColor="text1"/>
          <w:lang w:val="en-AU"/>
        </w:rPr>
        <w:t xml:space="preserve"> Future Direction Plan </w:t>
      </w:r>
      <w:r w:rsidRPr="0D09FB20">
        <w:rPr>
          <w:rFonts w:ascii="Calibri" w:eastAsia="Calibri" w:hAnsi="Calibri" w:cs="Calibri"/>
          <w:color w:val="000000" w:themeColor="text1"/>
          <w:lang w:val="en-AU"/>
        </w:rPr>
        <w:t xml:space="preserve">was undertaken throughout December 2022 and January 2023 and involved engaging the wider community through pop-up sessions and on Council’s digital engagement platform. The purpose of this engagement was to hear community feedback on the </w:t>
      </w:r>
      <w:r w:rsidR="1FF7BBB3" w:rsidRPr="0D09FB20">
        <w:rPr>
          <w:rFonts w:ascii="Calibri" w:eastAsia="Calibri" w:hAnsi="Calibri" w:cs="Calibri"/>
          <w:color w:val="000000" w:themeColor="text1"/>
          <w:lang w:val="en-AU"/>
        </w:rPr>
        <w:t>d</w:t>
      </w:r>
      <w:r w:rsidRPr="0D09FB20">
        <w:rPr>
          <w:rFonts w:ascii="Calibri" w:eastAsia="Calibri" w:hAnsi="Calibri" w:cs="Calibri"/>
          <w:color w:val="000000" w:themeColor="text1"/>
          <w:lang w:val="en-AU"/>
        </w:rPr>
        <w:t xml:space="preserve">raft </w:t>
      </w:r>
      <w:r w:rsidR="67B86BC8" w:rsidRPr="0D09FB20">
        <w:rPr>
          <w:rFonts w:ascii="Calibri" w:eastAsia="Calibri" w:hAnsi="Calibri" w:cs="Calibri"/>
          <w:color w:val="000000" w:themeColor="text1"/>
          <w:lang w:val="en-AU"/>
        </w:rPr>
        <w:t xml:space="preserve">Quarry Hills Parklands </w:t>
      </w:r>
      <w:r w:rsidRPr="0D09FB20">
        <w:rPr>
          <w:rFonts w:ascii="Calibri" w:eastAsia="Calibri" w:hAnsi="Calibri" w:cs="Calibri"/>
          <w:color w:val="000000" w:themeColor="text1"/>
          <w:lang w:val="en-AU"/>
        </w:rPr>
        <w:t>Future Directions Plan to ensure that the future of the parkland reflects our community’s vision.</w:t>
      </w:r>
    </w:p>
    <w:p w14:paraId="0CAFBB05" w14:textId="77777777" w:rsidR="00CF6783" w:rsidRDefault="00CF6783" w:rsidP="008D1E30">
      <w:pPr>
        <w:tabs>
          <w:tab w:val="left" w:pos="567"/>
        </w:tabs>
        <w:spacing w:line="276" w:lineRule="auto"/>
        <w:rPr>
          <w:rFonts w:ascii="Calibri" w:eastAsia="Calibri" w:hAnsi="Calibri" w:cs="Calibri"/>
          <w:color w:val="000000" w:themeColor="text1"/>
          <w:lang w:val="en-AU"/>
        </w:rPr>
      </w:pPr>
    </w:p>
    <w:p w14:paraId="4CA67553" w14:textId="77777777" w:rsidR="2BCAAE1D" w:rsidRDefault="002B75D9" w:rsidP="008D1E30">
      <w:pPr>
        <w:spacing w:line="276" w:lineRule="auto"/>
        <w:rPr>
          <w:rFonts w:ascii="Calibri" w:eastAsia="Calibri" w:hAnsi="Calibri" w:cs="Calibri"/>
          <w:color w:val="000000" w:themeColor="text1"/>
          <w:lang w:val="en-AU"/>
        </w:rPr>
      </w:pPr>
      <w:r w:rsidRPr="7815393D">
        <w:rPr>
          <w:rFonts w:ascii="Calibri" w:eastAsia="Calibri" w:hAnsi="Calibri" w:cs="Calibri"/>
          <w:color w:val="000000" w:themeColor="text1"/>
          <w:lang w:val="en-AU"/>
        </w:rPr>
        <w:t xml:space="preserve">Council officers consulted with key stakeholders. The </w:t>
      </w:r>
      <w:r w:rsidR="1E7E1A38" w:rsidRPr="7815393D">
        <w:rPr>
          <w:rFonts w:ascii="Calibri" w:eastAsia="Calibri" w:hAnsi="Calibri" w:cs="Calibri"/>
          <w:color w:val="000000" w:themeColor="text1"/>
          <w:lang w:val="en-AU"/>
        </w:rPr>
        <w:t>project engage page received 1186 visitors with 179 community members providing feedback or completing the survey during the consultation period.</w:t>
      </w:r>
    </w:p>
    <w:p w14:paraId="28EFC812" w14:textId="77777777" w:rsidR="00CF6783" w:rsidRDefault="00CF6783" w:rsidP="008D1E30">
      <w:pPr>
        <w:spacing w:line="276" w:lineRule="auto"/>
        <w:rPr>
          <w:rFonts w:ascii="Calibri" w:eastAsia="Calibri" w:hAnsi="Calibri" w:cs="Calibri"/>
          <w:color w:val="000000" w:themeColor="text1"/>
          <w:lang w:val="en-AU"/>
        </w:rPr>
      </w:pPr>
    </w:p>
    <w:p w14:paraId="11DB28FE" w14:textId="77777777" w:rsidR="2BCAAE1D" w:rsidRDefault="002B75D9" w:rsidP="008D1E30">
      <w:pPr>
        <w:spacing w:line="276" w:lineRule="auto"/>
        <w:rPr>
          <w:rFonts w:ascii="Calibri" w:eastAsia="Calibri" w:hAnsi="Calibri" w:cs="Calibri"/>
          <w:lang w:val="en-AU"/>
        </w:rPr>
      </w:pPr>
      <w:r w:rsidRPr="1492356E">
        <w:rPr>
          <w:rFonts w:ascii="Calibri" w:eastAsia="Calibri" w:hAnsi="Calibri" w:cs="Calibri"/>
          <w:lang w:val="en-AU"/>
        </w:rPr>
        <w:t>Council Officers spoke with a further 44 people across the six community pop-ups in January 2023.</w:t>
      </w:r>
      <w:r w:rsidR="2DDFB388" w:rsidRPr="1492356E">
        <w:rPr>
          <w:rFonts w:ascii="Calibri" w:eastAsia="Calibri" w:hAnsi="Calibri" w:cs="Calibri"/>
          <w:lang w:val="en-AU"/>
        </w:rPr>
        <w:t xml:space="preserve"> </w:t>
      </w:r>
    </w:p>
    <w:p w14:paraId="1FC05292" w14:textId="77777777" w:rsidR="00CF6783" w:rsidRDefault="00CF6783" w:rsidP="008D1E30">
      <w:pPr>
        <w:spacing w:line="276" w:lineRule="auto"/>
        <w:rPr>
          <w:rFonts w:ascii="Calibri" w:eastAsia="Calibri" w:hAnsi="Calibri" w:cs="Calibri"/>
          <w:highlight w:val="yellow"/>
          <w:lang w:val="en-AU"/>
        </w:rPr>
      </w:pPr>
    </w:p>
    <w:p w14:paraId="302C6AA8" w14:textId="77777777" w:rsidR="43982FC9" w:rsidRDefault="002B75D9" w:rsidP="008D1E30">
      <w:pPr>
        <w:spacing w:line="276" w:lineRule="auto"/>
        <w:rPr>
          <w:rFonts w:ascii="Calibri" w:eastAsia="Calibri" w:hAnsi="Calibri" w:cs="Calibri"/>
          <w:color w:val="000000" w:themeColor="text1"/>
          <w:lang w:val="en-AU"/>
        </w:rPr>
      </w:pPr>
      <w:r w:rsidRPr="7815393D">
        <w:rPr>
          <w:rFonts w:ascii="Calibri" w:eastAsia="Calibri" w:hAnsi="Calibri" w:cs="Calibri"/>
          <w:color w:val="000000" w:themeColor="text1"/>
          <w:lang w:val="en-AU"/>
        </w:rPr>
        <w:t xml:space="preserve">The following </w:t>
      </w:r>
      <w:r w:rsidR="1F287884" w:rsidRPr="7815393D">
        <w:rPr>
          <w:rFonts w:ascii="Calibri" w:eastAsia="Calibri" w:hAnsi="Calibri" w:cs="Calibri"/>
          <w:color w:val="000000" w:themeColor="text1"/>
          <w:lang w:val="en-AU"/>
        </w:rPr>
        <w:t xml:space="preserve">partners and </w:t>
      </w:r>
      <w:r w:rsidRPr="7815393D">
        <w:rPr>
          <w:rFonts w:ascii="Calibri" w:eastAsia="Calibri" w:hAnsi="Calibri" w:cs="Calibri"/>
          <w:color w:val="000000" w:themeColor="text1"/>
          <w:lang w:val="en-AU"/>
        </w:rPr>
        <w:t>stakeholders were consulted.</w:t>
      </w:r>
    </w:p>
    <w:p w14:paraId="33046AAD" w14:textId="77777777" w:rsidR="43982FC9" w:rsidRDefault="002B75D9" w:rsidP="008D1E30">
      <w:pPr>
        <w:numPr>
          <w:ilvl w:val="0"/>
          <w:numId w:val="9"/>
        </w:numPr>
        <w:contextualSpacing/>
        <w:rPr>
          <w:rFonts w:ascii="Calibri" w:hAnsi="Calibri"/>
          <w:color w:val="000000" w:themeColor="text1"/>
          <w:lang w:val="en-AU"/>
        </w:rPr>
      </w:pPr>
      <w:r w:rsidRPr="0A134C1F">
        <w:rPr>
          <w:rFonts w:ascii="Calibri" w:eastAsia="Calibri" w:hAnsi="Calibri" w:cs="Calibri"/>
          <w:color w:val="000000" w:themeColor="text1"/>
          <w:lang w:val="en-AU"/>
        </w:rPr>
        <w:t xml:space="preserve">Wurundjeri </w:t>
      </w:r>
      <w:proofErr w:type="spellStart"/>
      <w:r w:rsidRPr="0A134C1F">
        <w:rPr>
          <w:rFonts w:ascii="Calibri" w:eastAsia="Calibri" w:hAnsi="Calibri" w:cs="Calibri"/>
          <w:color w:val="000000" w:themeColor="text1"/>
          <w:lang w:val="en-AU"/>
        </w:rPr>
        <w:t>Woi</w:t>
      </w:r>
      <w:proofErr w:type="spellEnd"/>
      <w:r w:rsidRPr="0A134C1F">
        <w:rPr>
          <w:rFonts w:ascii="Calibri" w:eastAsia="Calibri" w:hAnsi="Calibri" w:cs="Calibri"/>
          <w:color w:val="000000" w:themeColor="text1"/>
          <w:lang w:val="en-AU"/>
        </w:rPr>
        <w:t>-wurrung Cultural Heritage Corporation – Council Monthly Meeting</w:t>
      </w:r>
    </w:p>
    <w:p w14:paraId="4B7D38CD" w14:textId="77777777" w:rsidR="43982FC9" w:rsidRDefault="002B75D9" w:rsidP="008D1E30">
      <w:pPr>
        <w:numPr>
          <w:ilvl w:val="0"/>
          <w:numId w:val="9"/>
        </w:numPr>
        <w:contextualSpacing/>
        <w:rPr>
          <w:rFonts w:ascii="Calibri" w:eastAsia="Calibri" w:hAnsi="Calibri" w:cs="Calibri"/>
          <w:color w:val="000000" w:themeColor="text1"/>
          <w:lang w:val="en-AU"/>
        </w:rPr>
      </w:pPr>
      <w:r w:rsidRPr="0A134C1F">
        <w:rPr>
          <w:rFonts w:ascii="Calibri" w:eastAsia="Calibri" w:hAnsi="Calibri" w:cs="Calibri"/>
          <w:color w:val="000000" w:themeColor="text1"/>
          <w:lang w:val="en-AU"/>
        </w:rPr>
        <w:t xml:space="preserve">Wurundjeri </w:t>
      </w:r>
      <w:proofErr w:type="spellStart"/>
      <w:r w:rsidRPr="0A134C1F">
        <w:rPr>
          <w:rFonts w:ascii="Calibri" w:eastAsia="Calibri" w:hAnsi="Calibri" w:cs="Calibri"/>
          <w:color w:val="000000" w:themeColor="text1"/>
          <w:lang w:val="en-AU"/>
        </w:rPr>
        <w:t>Woi</w:t>
      </w:r>
      <w:proofErr w:type="spellEnd"/>
      <w:r w:rsidRPr="0A134C1F">
        <w:rPr>
          <w:rFonts w:ascii="Calibri" w:eastAsia="Calibri" w:hAnsi="Calibri" w:cs="Calibri"/>
          <w:color w:val="000000" w:themeColor="text1"/>
          <w:lang w:val="en-AU"/>
        </w:rPr>
        <w:t xml:space="preserve">-wurrung Cultural Heritage Corporation </w:t>
      </w:r>
      <w:r w:rsidR="28D17737" w:rsidRPr="0A134C1F">
        <w:rPr>
          <w:rFonts w:ascii="Calibri" w:eastAsia="Calibri" w:hAnsi="Calibri" w:cs="Calibri"/>
          <w:color w:val="000000" w:themeColor="text1"/>
          <w:lang w:val="en-AU"/>
        </w:rPr>
        <w:t>– Environmental Sub-</w:t>
      </w:r>
      <w:r w:rsidR="69CB90A6" w:rsidRPr="0A134C1F">
        <w:rPr>
          <w:rFonts w:ascii="Calibri" w:eastAsia="Calibri" w:hAnsi="Calibri" w:cs="Calibri"/>
          <w:color w:val="000000" w:themeColor="text1"/>
          <w:lang w:val="en-AU"/>
        </w:rPr>
        <w:t>committee</w:t>
      </w:r>
      <w:r w:rsidR="28D17737" w:rsidRPr="0A134C1F">
        <w:rPr>
          <w:rFonts w:ascii="Calibri" w:eastAsia="Calibri" w:hAnsi="Calibri" w:cs="Calibri"/>
          <w:color w:val="000000" w:themeColor="text1"/>
          <w:lang w:val="en-AU"/>
        </w:rPr>
        <w:t xml:space="preserve"> </w:t>
      </w:r>
    </w:p>
    <w:p w14:paraId="1DF8F507" w14:textId="77777777" w:rsidR="43982FC9" w:rsidRDefault="002B75D9" w:rsidP="008D1E30">
      <w:pPr>
        <w:numPr>
          <w:ilvl w:val="0"/>
          <w:numId w:val="9"/>
        </w:numPr>
        <w:contextualSpacing/>
        <w:rPr>
          <w:rFonts w:ascii="Calibri" w:eastAsia="Calibri" w:hAnsi="Calibri" w:cs="Calibri"/>
          <w:color w:val="000000" w:themeColor="text1"/>
          <w:lang w:val="en-AU"/>
        </w:rPr>
      </w:pPr>
      <w:r w:rsidRPr="7815393D">
        <w:rPr>
          <w:rFonts w:ascii="Calibri" w:eastAsia="Calibri" w:hAnsi="Calibri" w:cs="Calibri"/>
          <w:color w:val="000000" w:themeColor="text1"/>
          <w:lang w:val="en-AU"/>
        </w:rPr>
        <w:t>Council Committees</w:t>
      </w:r>
      <w:r w:rsidR="1F626301" w:rsidRPr="7815393D">
        <w:rPr>
          <w:rFonts w:ascii="Calibri" w:eastAsia="Calibri" w:hAnsi="Calibri" w:cs="Calibri"/>
          <w:color w:val="000000" w:themeColor="text1"/>
          <w:lang w:val="en-AU"/>
        </w:rPr>
        <w:t xml:space="preserve"> and Groups</w:t>
      </w:r>
    </w:p>
    <w:p w14:paraId="72DCDE3D" w14:textId="77777777" w:rsidR="43982FC9" w:rsidRDefault="002B75D9" w:rsidP="008D1E30">
      <w:pPr>
        <w:numPr>
          <w:ilvl w:val="0"/>
          <w:numId w:val="9"/>
        </w:numPr>
        <w:contextualSpacing/>
        <w:rPr>
          <w:rFonts w:ascii="Calibri" w:hAnsi="Calibri"/>
          <w:color w:val="000000" w:themeColor="text1"/>
          <w:lang w:val="en-AU"/>
        </w:rPr>
      </w:pPr>
      <w:r w:rsidRPr="7815393D">
        <w:rPr>
          <w:rFonts w:ascii="Calibri" w:eastAsia="Calibri" w:hAnsi="Calibri" w:cs="Calibri"/>
          <w:color w:val="000000" w:themeColor="text1"/>
          <w:lang w:val="en-AU"/>
        </w:rPr>
        <w:t>Aboriginal Networks and Groups in City of Whittlesea</w:t>
      </w:r>
    </w:p>
    <w:p w14:paraId="1E46BC0E" w14:textId="77777777" w:rsidR="43982FC9" w:rsidRDefault="002B75D9" w:rsidP="008D1E30">
      <w:pPr>
        <w:numPr>
          <w:ilvl w:val="0"/>
          <w:numId w:val="9"/>
        </w:numPr>
        <w:contextualSpacing/>
        <w:rPr>
          <w:rFonts w:ascii="Calibri" w:hAnsi="Calibri"/>
          <w:color w:val="000000" w:themeColor="text1"/>
          <w:lang w:val="en-AU"/>
        </w:rPr>
      </w:pPr>
      <w:r w:rsidRPr="520BA39D">
        <w:rPr>
          <w:rFonts w:ascii="Calibri" w:eastAsia="Calibri" w:hAnsi="Calibri" w:cs="Calibri"/>
          <w:color w:val="000000" w:themeColor="text1"/>
          <w:lang w:val="en-AU"/>
        </w:rPr>
        <w:t xml:space="preserve">Aboriginal Community Controlled Organisations delivering services to </w:t>
      </w:r>
      <w:r w:rsidR="61895C28" w:rsidRPr="520BA39D">
        <w:rPr>
          <w:rFonts w:ascii="Calibri" w:eastAsia="Calibri" w:hAnsi="Calibri" w:cs="Calibri"/>
          <w:color w:val="000000" w:themeColor="text1"/>
          <w:lang w:val="en-AU"/>
        </w:rPr>
        <w:t xml:space="preserve">City of Whittlesea </w:t>
      </w:r>
      <w:r w:rsidRPr="520BA39D">
        <w:rPr>
          <w:rFonts w:ascii="Calibri" w:eastAsia="Calibri" w:hAnsi="Calibri" w:cs="Calibri"/>
          <w:color w:val="000000" w:themeColor="text1"/>
          <w:lang w:val="en-AU"/>
        </w:rPr>
        <w:t>residents</w:t>
      </w:r>
    </w:p>
    <w:p w14:paraId="1AA91C29" w14:textId="77777777" w:rsidR="43982FC9" w:rsidRDefault="002B75D9" w:rsidP="008D1E30">
      <w:pPr>
        <w:numPr>
          <w:ilvl w:val="0"/>
          <w:numId w:val="9"/>
        </w:numPr>
        <w:contextualSpacing/>
        <w:rPr>
          <w:rFonts w:ascii="Calibri" w:hAnsi="Calibri"/>
          <w:color w:val="000000" w:themeColor="text1"/>
          <w:lang w:val="en-AU"/>
        </w:rPr>
      </w:pPr>
      <w:r w:rsidRPr="7815393D">
        <w:rPr>
          <w:rFonts w:ascii="Calibri" w:eastAsia="Calibri" w:hAnsi="Calibri" w:cs="Calibri"/>
          <w:color w:val="000000" w:themeColor="text1"/>
          <w:lang w:val="en-AU"/>
        </w:rPr>
        <w:t xml:space="preserve">Victoria Aboriginal Peak Bodies </w:t>
      </w:r>
    </w:p>
    <w:p w14:paraId="64AA17C6" w14:textId="77777777" w:rsidR="43982FC9" w:rsidRDefault="002B75D9" w:rsidP="008D1E30">
      <w:pPr>
        <w:numPr>
          <w:ilvl w:val="0"/>
          <w:numId w:val="9"/>
        </w:numPr>
        <w:contextualSpacing/>
        <w:rPr>
          <w:rFonts w:ascii="Calibri" w:hAnsi="Calibri"/>
          <w:color w:val="000000" w:themeColor="text1"/>
          <w:lang w:val="en-AU"/>
        </w:rPr>
      </w:pPr>
      <w:r w:rsidRPr="7815393D">
        <w:rPr>
          <w:rFonts w:ascii="Calibri" w:eastAsia="Calibri" w:hAnsi="Calibri" w:cs="Calibri"/>
          <w:color w:val="000000" w:themeColor="text1"/>
          <w:lang w:val="en-AU"/>
        </w:rPr>
        <w:t>Landowners within the parkland</w:t>
      </w:r>
    </w:p>
    <w:p w14:paraId="6C5F00B0" w14:textId="77777777" w:rsidR="0EA0D593" w:rsidRDefault="002B75D9" w:rsidP="008D1E30">
      <w:pPr>
        <w:numPr>
          <w:ilvl w:val="0"/>
          <w:numId w:val="9"/>
        </w:numPr>
        <w:contextualSpacing/>
        <w:rPr>
          <w:rFonts w:ascii="Calibri" w:hAnsi="Calibri"/>
          <w:color w:val="000000" w:themeColor="text1"/>
          <w:lang w:val="en-AU"/>
        </w:rPr>
      </w:pPr>
      <w:r w:rsidRPr="7815393D">
        <w:rPr>
          <w:rFonts w:ascii="Calibri" w:eastAsia="Calibri" w:hAnsi="Calibri" w:cs="Calibri"/>
          <w:color w:val="000000" w:themeColor="text1"/>
          <w:lang w:val="en-AU"/>
        </w:rPr>
        <w:t>Darebin Creek Management Committee</w:t>
      </w:r>
    </w:p>
    <w:p w14:paraId="13AA4026" w14:textId="77777777" w:rsidR="43982FC9" w:rsidRDefault="002B75D9" w:rsidP="008D1E30">
      <w:pPr>
        <w:numPr>
          <w:ilvl w:val="0"/>
          <w:numId w:val="9"/>
        </w:numPr>
        <w:contextualSpacing/>
        <w:rPr>
          <w:rFonts w:ascii="Calibri" w:eastAsia="Calibri" w:hAnsi="Calibri" w:cs="Calibri"/>
          <w:color w:val="000000" w:themeColor="text1"/>
          <w:lang w:val="en-AU"/>
        </w:rPr>
      </w:pPr>
      <w:r w:rsidRPr="7815393D">
        <w:rPr>
          <w:rFonts w:ascii="Calibri" w:eastAsia="Calibri" w:hAnsi="Calibri" w:cs="Calibri"/>
          <w:color w:val="000000" w:themeColor="text1"/>
          <w:lang w:val="en-AU"/>
        </w:rPr>
        <w:t>Key Interest Groups</w:t>
      </w:r>
    </w:p>
    <w:p w14:paraId="056BADFA" w14:textId="77777777" w:rsidR="4B51FB3B" w:rsidRDefault="4B51FB3B" w:rsidP="008D1E30">
      <w:pPr>
        <w:spacing w:line="276" w:lineRule="auto"/>
        <w:rPr>
          <w:rFonts w:ascii="Calibri" w:eastAsia="Calibri" w:hAnsi="Calibri" w:cs="Calibri"/>
          <w:lang w:val="en-AU"/>
        </w:rPr>
      </w:pPr>
    </w:p>
    <w:p w14:paraId="0EFDFDD4" w14:textId="77777777" w:rsidR="2BCAAE1D" w:rsidRDefault="002B75D9" w:rsidP="008D1E30">
      <w:pPr>
        <w:spacing w:line="276" w:lineRule="auto"/>
        <w:rPr>
          <w:rFonts w:ascii="Calibri" w:eastAsia="Calibri" w:hAnsi="Calibri" w:cs="Calibri"/>
          <w:lang w:val="en-AU"/>
        </w:rPr>
      </w:pPr>
      <w:r w:rsidRPr="0A134C1F">
        <w:rPr>
          <w:rFonts w:ascii="Calibri" w:eastAsia="Calibri" w:hAnsi="Calibri" w:cs="Calibri"/>
          <w:lang w:val="en-AU"/>
        </w:rPr>
        <w:t>There were 73 contributions to the online survey and</w:t>
      </w:r>
      <w:r w:rsidR="5AF2897F" w:rsidRPr="0A134C1F">
        <w:rPr>
          <w:rFonts w:ascii="Calibri" w:eastAsia="Calibri" w:hAnsi="Calibri" w:cs="Calibri"/>
          <w:lang w:val="en-AU"/>
        </w:rPr>
        <w:t xml:space="preserve"> </w:t>
      </w:r>
      <w:bookmarkStart w:id="36" w:name="_Int_jGeRvSB1"/>
      <w:r w:rsidR="086E2E17" w:rsidRPr="0A134C1F">
        <w:rPr>
          <w:rFonts w:ascii="Calibri" w:eastAsia="Calibri" w:hAnsi="Calibri" w:cs="Calibri"/>
          <w:lang w:val="en-AU"/>
        </w:rPr>
        <w:t>most</w:t>
      </w:r>
      <w:bookmarkEnd w:id="36"/>
      <w:r w:rsidR="5F9F66BF" w:rsidRPr="0A134C1F">
        <w:rPr>
          <w:rFonts w:ascii="Calibri" w:eastAsia="Calibri" w:hAnsi="Calibri" w:cs="Calibri"/>
          <w:lang w:val="en-AU"/>
        </w:rPr>
        <w:t xml:space="preserve"> respondents were supportive of the Vision and </w:t>
      </w:r>
      <w:r w:rsidR="765E9658" w:rsidRPr="0A134C1F">
        <w:rPr>
          <w:rFonts w:ascii="Calibri" w:eastAsia="Calibri" w:hAnsi="Calibri" w:cs="Calibri"/>
          <w:lang w:val="en-AU"/>
        </w:rPr>
        <w:t>D</w:t>
      </w:r>
      <w:r w:rsidR="5F9F66BF" w:rsidRPr="0A134C1F">
        <w:rPr>
          <w:rFonts w:ascii="Calibri" w:eastAsia="Calibri" w:hAnsi="Calibri" w:cs="Calibri"/>
          <w:lang w:val="en-AU"/>
        </w:rPr>
        <w:t xml:space="preserve">irection </w:t>
      </w:r>
      <w:r w:rsidR="240F096D" w:rsidRPr="0A134C1F">
        <w:rPr>
          <w:rFonts w:ascii="Calibri" w:eastAsia="Calibri" w:hAnsi="Calibri" w:cs="Calibri"/>
          <w:lang w:val="en-AU"/>
        </w:rPr>
        <w:t>S</w:t>
      </w:r>
      <w:r w:rsidR="5F9F66BF" w:rsidRPr="0A134C1F">
        <w:rPr>
          <w:rFonts w:ascii="Calibri" w:eastAsia="Calibri" w:hAnsi="Calibri" w:cs="Calibri"/>
          <w:lang w:val="en-AU"/>
        </w:rPr>
        <w:t>tatements</w:t>
      </w:r>
      <w:r w:rsidR="5F9F66BF" w:rsidRPr="0A134C1F">
        <w:rPr>
          <w:rFonts w:ascii="Calibri" w:eastAsia="Calibri" w:hAnsi="Calibri" w:cs="Calibri"/>
          <w:sz w:val="22"/>
          <w:szCs w:val="22"/>
          <w:lang w:val="en-AU"/>
        </w:rPr>
        <w:t>.</w:t>
      </w:r>
      <w:r w:rsidRPr="0A134C1F">
        <w:rPr>
          <w:rFonts w:ascii="Calibri" w:eastAsia="Calibri" w:hAnsi="Calibri" w:cs="Calibri"/>
          <w:lang w:val="en-AU"/>
        </w:rPr>
        <w:t xml:space="preserve"> </w:t>
      </w:r>
      <w:r w:rsidR="05B7BE38" w:rsidRPr="0A134C1F">
        <w:rPr>
          <w:rFonts w:ascii="Calibri" w:eastAsia="Calibri" w:hAnsi="Calibri" w:cs="Calibri"/>
          <w:lang w:val="en-AU"/>
        </w:rPr>
        <w:t xml:space="preserve">The feedback received </w:t>
      </w:r>
      <w:r w:rsidR="39ECCAC5" w:rsidRPr="0A134C1F">
        <w:rPr>
          <w:rFonts w:ascii="Calibri" w:eastAsia="Calibri" w:hAnsi="Calibri" w:cs="Calibri"/>
          <w:lang w:val="en-AU"/>
        </w:rPr>
        <w:t>reflected</w:t>
      </w:r>
      <w:r w:rsidR="05B7BE38" w:rsidRPr="0A134C1F">
        <w:rPr>
          <w:rFonts w:ascii="Calibri" w:eastAsia="Calibri" w:hAnsi="Calibri" w:cs="Calibri"/>
          <w:lang w:val="en-AU"/>
        </w:rPr>
        <w:t>:</w:t>
      </w:r>
    </w:p>
    <w:p w14:paraId="40FF75B9" w14:textId="77777777" w:rsidR="58443466" w:rsidRDefault="002B75D9" w:rsidP="008D1E30">
      <w:pPr>
        <w:numPr>
          <w:ilvl w:val="0"/>
          <w:numId w:val="10"/>
        </w:numPr>
        <w:spacing w:line="276" w:lineRule="auto"/>
        <w:contextualSpacing/>
        <w:rPr>
          <w:rFonts w:ascii="Calibri" w:eastAsia="Calibri" w:hAnsi="Calibri" w:cs="Calibri"/>
          <w:lang w:val="en-AU"/>
        </w:rPr>
      </w:pPr>
      <w:r w:rsidRPr="17D857B5">
        <w:rPr>
          <w:rFonts w:ascii="Calibri" w:eastAsia="Calibri" w:hAnsi="Calibri" w:cs="Calibri"/>
          <w:lang w:val="en-AU"/>
        </w:rPr>
        <w:t>89% indicating they felt neutral or positive toward the vision.</w:t>
      </w:r>
    </w:p>
    <w:p w14:paraId="23540D88" w14:textId="77777777" w:rsidR="2FBB65C6" w:rsidRDefault="002B75D9" w:rsidP="008D1E30">
      <w:pPr>
        <w:numPr>
          <w:ilvl w:val="0"/>
          <w:numId w:val="10"/>
        </w:numPr>
        <w:spacing w:line="276" w:lineRule="auto"/>
        <w:contextualSpacing/>
        <w:rPr>
          <w:rFonts w:ascii="Calibri" w:eastAsia="Calibri" w:hAnsi="Calibri" w:cs="Calibri"/>
          <w:lang w:val="en-AU"/>
        </w:rPr>
      </w:pPr>
      <w:r w:rsidRPr="1492356E">
        <w:rPr>
          <w:rFonts w:ascii="Calibri" w:eastAsia="Calibri" w:hAnsi="Calibri" w:cs="Calibri"/>
          <w:lang w:val="en-AU"/>
        </w:rPr>
        <w:t>75% of community members liked or liked</w:t>
      </w:r>
      <w:r w:rsidR="28FE558C" w:rsidRPr="1492356E">
        <w:rPr>
          <w:rFonts w:ascii="Calibri" w:eastAsia="Calibri" w:hAnsi="Calibri" w:cs="Calibri"/>
          <w:lang w:val="en-AU"/>
        </w:rPr>
        <w:t xml:space="preserve"> a lot</w:t>
      </w:r>
      <w:r w:rsidRPr="1492356E">
        <w:rPr>
          <w:rFonts w:ascii="Calibri" w:eastAsia="Calibri" w:hAnsi="Calibri" w:cs="Calibri"/>
          <w:lang w:val="en-AU"/>
        </w:rPr>
        <w:t xml:space="preserve"> the People direction statement.</w:t>
      </w:r>
    </w:p>
    <w:p w14:paraId="6A97CD48" w14:textId="77777777" w:rsidR="2FBB65C6" w:rsidRDefault="002B75D9" w:rsidP="008D1E30">
      <w:pPr>
        <w:numPr>
          <w:ilvl w:val="0"/>
          <w:numId w:val="10"/>
        </w:numPr>
        <w:spacing w:line="276" w:lineRule="auto"/>
        <w:contextualSpacing/>
        <w:rPr>
          <w:rFonts w:ascii="Calibri" w:eastAsia="Calibri" w:hAnsi="Calibri" w:cs="Calibri"/>
          <w:lang w:val="en-AU"/>
        </w:rPr>
      </w:pPr>
      <w:r w:rsidRPr="1492356E">
        <w:rPr>
          <w:rFonts w:ascii="Calibri" w:eastAsia="Calibri" w:hAnsi="Calibri" w:cs="Calibri"/>
          <w:lang w:val="en-AU"/>
        </w:rPr>
        <w:t>84% of community members liked or liked</w:t>
      </w:r>
      <w:r w:rsidR="1A05143D" w:rsidRPr="1492356E">
        <w:rPr>
          <w:rFonts w:ascii="Calibri" w:eastAsia="Calibri" w:hAnsi="Calibri" w:cs="Calibri"/>
          <w:lang w:val="en-AU"/>
        </w:rPr>
        <w:t xml:space="preserve"> a lot</w:t>
      </w:r>
      <w:r w:rsidRPr="1492356E">
        <w:rPr>
          <w:rFonts w:ascii="Calibri" w:eastAsia="Calibri" w:hAnsi="Calibri" w:cs="Calibri"/>
          <w:lang w:val="en-AU"/>
        </w:rPr>
        <w:t xml:space="preserve"> the Place direction statement.</w:t>
      </w:r>
    </w:p>
    <w:p w14:paraId="5CAB29CE" w14:textId="77777777" w:rsidR="2FBB65C6" w:rsidRDefault="002B75D9" w:rsidP="008D1E30">
      <w:pPr>
        <w:numPr>
          <w:ilvl w:val="0"/>
          <w:numId w:val="10"/>
        </w:numPr>
        <w:spacing w:line="276" w:lineRule="auto"/>
        <w:contextualSpacing/>
        <w:rPr>
          <w:rFonts w:ascii="Calibri" w:eastAsia="Calibri" w:hAnsi="Calibri" w:cs="Calibri"/>
          <w:lang w:val="en-AU"/>
        </w:rPr>
      </w:pPr>
      <w:r w:rsidRPr="1492356E">
        <w:rPr>
          <w:rFonts w:ascii="Calibri" w:eastAsia="Calibri" w:hAnsi="Calibri" w:cs="Calibri"/>
          <w:lang w:val="en-AU"/>
        </w:rPr>
        <w:t xml:space="preserve">60% of community members liked or liked </w:t>
      </w:r>
      <w:r w:rsidR="4535CC00" w:rsidRPr="1492356E">
        <w:rPr>
          <w:rFonts w:ascii="Calibri" w:eastAsia="Calibri" w:hAnsi="Calibri" w:cs="Calibri"/>
          <w:lang w:val="en-AU"/>
        </w:rPr>
        <w:t xml:space="preserve">a lot </w:t>
      </w:r>
      <w:r w:rsidRPr="1492356E">
        <w:rPr>
          <w:rFonts w:ascii="Calibri" w:eastAsia="Calibri" w:hAnsi="Calibri" w:cs="Calibri"/>
          <w:lang w:val="en-AU"/>
        </w:rPr>
        <w:t>the Economy direction statement</w:t>
      </w:r>
    </w:p>
    <w:p w14:paraId="2D6FBE32" w14:textId="77777777" w:rsidR="2FBB65C6" w:rsidRDefault="002B75D9" w:rsidP="008D1E30">
      <w:pPr>
        <w:numPr>
          <w:ilvl w:val="0"/>
          <w:numId w:val="10"/>
        </w:numPr>
        <w:spacing w:line="276" w:lineRule="auto"/>
        <w:contextualSpacing/>
        <w:rPr>
          <w:rFonts w:ascii="Calibri" w:eastAsia="Calibri" w:hAnsi="Calibri" w:cs="Calibri"/>
          <w:lang w:val="en-AU"/>
        </w:rPr>
      </w:pPr>
      <w:r w:rsidRPr="1492356E">
        <w:rPr>
          <w:rFonts w:ascii="Calibri" w:eastAsia="Calibri" w:hAnsi="Calibri" w:cs="Calibri"/>
          <w:lang w:val="en-AU"/>
        </w:rPr>
        <w:t>86% of community members liked or liked</w:t>
      </w:r>
      <w:r w:rsidR="2AA54BC9" w:rsidRPr="1492356E">
        <w:rPr>
          <w:rFonts w:ascii="Calibri" w:eastAsia="Calibri" w:hAnsi="Calibri" w:cs="Calibri"/>
          <w:lang w:val="en-AU"/>
        </w:rPr>
        <w:t xml:space="preserve"> a lot</w:t>
      </w:r>
      <w:r w:rsidRPr="1492356E">
        <w:rPr>
          <w:rFonts w:ascii="Calibri" w:eastAsia="Calibri" w:hAnsi="Calibri" w:cs="Calibri"/>
          <w:lang w:val="en-AU"/>
        </w:rPr>
        <w:t xml:space="preserve"> the Environment direction statement.</w:t>
      </w:r>
    </w:p>
    <w:p w14:paraId="32E04F65" w14:textId="77777777" w:rsidR="2BE2633D" w:rsidRDefault="2BE2633D" w:rsidP="008D1E30">
      <w:pPr>
        <w:spacing w:line="276" w:lineRule="auto"/>
        <w:rPr>
          <w:rFonts w:ascii="Calibri" w:eastAsia="Calibri" w:hAnsi="Calibri" w:cs="Calibri"/>
          <w:lang w:val="en-AU"/>
        </w:rPr>
      </w:pPr>
    </w:p>
    <w:p w14:paraId="62529740" w14:textId="77777777" w:rsidR="2BE2633D" w:rsidRDefault="002B75D9" w:rsidP="00A2383F">
      <w:pPr>
        <w:spacing w:line="276" w:lineRule="auto"/>
        <w:rPr>
          <w:rFonts w:ascii="Calibri" w:eastAsia="Calibri" w:hAnsi="Calibri" w:cs="Calibri"/>
          <w:color w:val="000000" w:themeColor="text1"/>
          <w:lang w:val="en-AU"/>
        </w:rPr>
      </w:pPr>
      <w:r w:rsidRPr="69960D17">
        <w:rPr>
          <w:rFonts w:ascii="Calibri" w:eastAsia="Calibri" w:hAnsi="Calibri" w:cs="Calibri"/>
          <w:color w:val="000000" w:themeColor="text1"/>
          <w:lang w:val="en-AU"/>
        </w:rPr>
        <w:t xml:space="preserve">The key </w:t>
      </w:r>
      <w:r w:rsidR="6EA0B908" w:rsidRPr="69960D17">
        <w:rPr>
          <w:rFonts w:ascii="Calibri" w:eastAsia="Calibri" w:hAnsi="Calibri" w:cs="Calibri"/>
          <w:color w:val="000000" w:themeColor="text1"/>
          <w:lang w:val="en-AU"/>
        </w:rPr>
        <w:t>themes</w:t>
      </w:r>
      <w:r w:rsidRPr="69960D17">
        <w:rPr>
          <w:rFonts w:ascii="Calibri" w:eastAsia="Calibri" w:hAnsi="Calibri" w:cs="Calibri"/>
          <w:color w:val="000000" w:themeColor="text1"/>
          <w:lang w:val="en-AU"/>
        </w:rPr>
        <w:t xml:space="preserve"> from </w:t>
      </w:r>
      <w:r w:rsidR="52BB0784" w:rsidRPr="69960D17">
        <w:rPr>
          <w:rFonts w:ascii="Calibri" w:eastAsia="Calibri" w:hAnsi="Calibri" w:cs="Calibri"/>
          <w:color w:val="000000" w:themeColor="text1"/>
          <w:lang w:val="en-AU"/>
        </w:rPr>
        <w:t>phase two of</w:t>
      </w:r>
      <w:r w:rsidRPr="69960D17">
        <w:rPr>
          <w:rFonts w:ascii="Calibri" w:eastAsia="Calibri" w:hAnsi="Calibri" w:cs="Calibri"/>
          <w:color w:val="000000" w:themeColor="text1"/>
          <w:lang w:val="en-AU"/>
        </w:rPr>
        <w:t xml:space="preserve"> </w:t>
      </w:r>
      <w:r w:rsidR="7005816C" w:rsidRPr="69960D17">
        <w:rPr>
          <w:rFonts w:ascii="Calibri" w:eastAsia="Calibri" w:hAnsi="Calibri" w:cs="Calibri"/>
          <w:color w:val="000000" w:themeColor="text1"/>
          <w:lang w:val="en-AU"/>
        </w:rPr>
        <w:t xml:space="preserve">consultation </w:t>
      </w:r>
      <w:r w:rsidRPr="69960D17">
        <w:rPr>
          <w:rFonts w:ascii="Calibri" w:eastAsia="Calibri" w:hAnsi="Calibri" w:cs="Calibri"/>
          <w:color w:val="000000" w:themeColor="text1"/>
          <w:lang w:val="en-AU"/>
        </w:rPr>
        <w:t>have been addressed in the Plan. These include:</w:t>
      </w:r>
    </w:p>
    <w:p w14:paraId="21B1C215" w14:textId="77777777" w:rsidR="2BE2633D" w:rsidRDefault="002B75D9" w:rsidP="00A2383F">
      <w:pPr>
        <w:numPr>
          <w:ilvl w:val="0"/>
          <w:numId w:val="11"/>
        </w:numPr>
        <w:spacing w:line="276" w:lineRule="auto"/>
        <w:contextualSpacing/>
        <w:rPr>
          <w:rFonts w:ascii="Calibri" w:eastAsia="Calibri" w:hAnsi="Calibri" w:cs="Calibri"/>
          <w:color w:val="000000" w:themeColor="text1"/>
          <w:lang w:val="en-AU"/>
        </w:rPr>
      </w:pPr>
      <w:r w:rsidRPr="158A1209">
        <w:rPr>
          <w:rFonts w:ascii="Calibri" w:eastAsia="Calibri" w:hAnsi="Calibri" w:cs="Calibri"/>
          <w:color w:val="000000" w:themeColor="text1"/>
          <w:szCs w:val="20"/>
          <w:lang w:val="en-AU"/>
        </w:rPr>
        <w:t xml:space="preserve">Enhance </w:t>
      </w:r>
      <w:r w:rsidR="56B3E441" w:rsidRPr="158A1209">
        <w:rPr>
          <w:rFonts w:ascii="Calibri" w:eastAsia="Calibri" w:hAnsi="Calibri" w:cs="Calibri"/>
          <w:color w:val="000000" w:themeColor="text1"/>
          <w:szCs w:val="20"/>
          <w:lang w:val="en-AU"/>
        </w:rPr>
        <w:t xml:space="preserve">and raise the profile of </w:t>
      </w:r>
      <w:r w:rsidRPr="158A1209">
        <w:rPr>
          <w:rFonts w:ascii="Calibri" w:eastAsia="Calibri" w:hAnsi="Calibri" w:cs="Calibri"/>
          <w:color w:val="000000" w:themeColor="text1"/>
          <w:szCs w:val="20"/>
          <w:lang w:val="en-AU"/>
        </w:rPr>
        <w:t xml:space="preserve">the </w:t>
      </w:r>
      <w:r w:rsidR="7FACBA28" w:rsidRPr="158A1209">
        <w:rPr>
          <w:rFonts w:ascii="Calibri" w:eastAsia="Calibri" w:hAnsi="Calibri" w:cs="Calibri"/>
          <w:color w:val="000000" w:themeColor="text1"/>
          <w:szCs w:val="20"/>
          <w:lang w:val="en-AU"/>
        </w:rPr>
        <w:t xml:space="preserve">Quarry Hills </w:t>
      </w:r>
      <w:r w:rsidR="12527147" w:rsidRPr="158A1209">
        <w:rPr>
          <w:rFonts w:ascii="Calibri" w:eastAsia="Calibri" w:hAnsi="Calibri" w:cs="Calibri"/>
          <w:color w:val="000000" w:themeColor="text1"/>
          <w:szCs w:val="20"/>
          <w:lang w:val="en-AU"/>
        </w:rPr>
        <w:t>P</w:t>
      </w:r>
      <w:r w:rsidR="3EA3F39E" w:rsidRPr="158A1209">
        <w:rPr>
          <w:rFonts w:ascii="Calibri" w:eastAsia="Calibri" w:hAnsi="Calibri" w:cs="Calibri"/>
          <w:color w:val="000000" w:themeColor="text1"/>
          <w:szCs w:val="20"/>
          <w:lang w:val="en-AU"/>
        </w:rPr>
        <w:t>arkland</w:t>
      </w:r>
      <w:r w:rsidR="7FACBA28" w:rsidRPr="158A1209">
        <w:rPr>
          <w:rFonts w:ascii="Calibri" w:eastAsia="Calibri" w:hAnsi="Calibri" w:cs="Calibri"/>
          <w:color w:val="000000" w:themeColor="text1"/>
          <w:szCs w:val="20"/>
          <w:lang w:val="en-AU"/>
        </w:rPr>
        <w:t xml:space="preserve"> known as </w:t>
      </w:r>
      <w:proofErr w:type="spellStart"/>
      <w:r w:rsidRPr="158A1209">
        <w:rPr>
          <w:rFonts w:ascii="Calibri" w:eastAsia="Calibri" w:hAnsi="Calibri" w:cs="Calibri"/>
          <w:color w:val="000000" w:themeColor="text1"/>
          <w:lang w:val="en-AU"/>
        </w:rPr>
        <w:t>bunjil</w:t>
      </w:r>
      <w:proofErr w:type="spellEnd"/>
      <w:r w:rsidRPr="158A1209">
        <w:rPr>
          <w:rFonts w:ascii="Calibri" w:eastAsia="Calibri" w:hAnsi="Calibri" w:cs="Calibri"/>
          <w:color w:val="000000" w:themeColor="text1"/>
          <w:lang w:val="en-AU"/>
        </w:rPr>
        <w:t xml:space="preserve"> </w:t>
      </w:r>
      <w:proofErr w:type="spellStart"/>
      <w:r w:rsidRPr="158A1209">
        <w:rPr>
          <w:rFonts w:ascii="Calibri" w:eastAsia="Calibri" w:hAnsi="Calibri" w:cs="Calibri"/>
          <w:color w:val="000000" w:themeColor="text1"/>
          <w:lang w:val="en-AU"/>
        </w:rPr>
        <w:t>nganga</w:t>
      </w:r>
      <w:proofErr w:type="spellEnd"/>
      <w:r w:rsidRPr="158A1209">
        <w:rPr>
          <w:rFonts w:ascii="Calibri" w:eastAsia="Calibri" w:hAnsi="Calibri" w:cs="Calibri"/>
          <w:color w:val="000000" w:themeColor="text1"/>
          <w:lang w:val="en-AU"/>
        </w:rPr>
        <w:t xml:space="preserve"> </w:t>
      </w:r>
      <w:r w:rsidR="48A2B4D9" w:rsidRPr="158A1209">
        <w:rPr>
          <w:rFonts w:ascii="Calibri" w:eastAsia="Calibri" w:hAnsi="Calibri" w:cs="Calibri"/>
          <w:color w:val="000000" w:themeColor="text1"/>
          <w:lang w:val="en-AU"/>
        </w:rPr>
        <w:t>c</w:t>
      </w:r>
      <w:r w:rsidRPr="158A1209">
        <w:rPr>
          <w:rFonts w:ascii="Calibri" w:eastAsia="Calibri" w:hAnsi="Calibri" w:cs="Calibri"/>
          <w:color w:val="000000" w:themeColor="text1"/>
          <w:lang w:val="en-AU"/>
        </w:rPr>
        <w:t xml:space="preserve">ultural </w:t>
      </w:r>
      <w:r w:rsidR="31D05E48" w:rsidRPr="158A1209">
        <w:rPr>
          <w:rFonts w:ascii="Calibri" w:eastAsia="Calibri" w:hAnsi="Calibri" w:cs="Calibri"/>
          <w:color w:val="000000" w:themeColor="text1"/>
          <w:lang w:val="en-AU"/>
        </w:rPr>
        <w:t>l</w:t>
      </w:r>
      <w:r w:rsidRPr="158A1209">
        <w:rPr>
          <w:rFonts w:ascii="Calibri" w:eastAsia="Calibri" w:hAnsi="Calibri" w:cs="Calibri"/>
          <w:color w:val="000000" w:themeColor="text1"/>
          <w:lang w:val="en-AU"/>
        </w:rPr>
        <w:t>andscape</w:t>
      </w:r>
      <w:r w:rsidR="2F98F9BB" w:rsidRPr="158A1209">
        <w:rPr>
          <w:rFonts w:ascii="Calibri" w:hAnsi="Calibri"/>
          <w:lang w:val="en-AU"/>
        </w:rPr>
        <w:t xml:space="preserve"> by the </w:t>
      </w:r>
      <w:r w:rsidR="2F98F9BB" w:rsidRPr="158A1209">
        <w:rPr>
          <w:rFonts w:ascii="Calibri" w:eastAsia="Calibri" w:hAnsi="Calibri" w:cs="Calibri"/>
          <w:lang w:val="en-AU"/>
        </w:rPr>
        <w:t xml:space="preserve">Wurundjeri </w:t>
      </w:r>
      <w:proofErr w:type="spellStart"/>
      <w:r w:rsidR="2F98F9BB" w:rsidRPr="158A1209">
        <w:rPr>
          <w:rFonts w:ascii="Calibri" w:eastAsia="Calibri" w:hAnsi="Calibri" w:cs="Calibri"/>
          <w:lang w:val="en-AU"/>
        </w:rPr>
        <w:t>Woi</w:t>
      </w:r>
      <w:proofErr w:type="spellEnd"/>
      <w:r w:rsidR="2F98F9BB" w:rsidRPr="158A1209">
        <w:rPr>
          <w:rFonts w:ascii="Calibri" w:eastAsia="Calibri" w:hAnsi="Calibri" w:cs="Calibri"/>
          <w:lang w:val="en-AU"/>
        </w:rPr>
        <w:t>-wurrung people</w:t>
      </w:r>
      <w:r w:rsidR="186B4415" w:rsidRPr="158A1209">
        <w:rPr>
          <w:rFonts w:ascii="Calibri" w:eastAsia="Calibri" w:hAnsi="Calibri" w:cs="Calibri"/>
          <w:color w:val="000000" w:themeColor="text1"/>
          <w:lang w:val="en-AU"/>
        </w:rPr>
        <w:t>.</w:t>
      </w:r>
    </w:p>
    <w:p w14:paraId="3B6F6790" w14:textId="77777777" w:rsidR="2BE2633D" w:rsidRDefault="002B75D9" w:rsidP="00A2383F">
      <w:pPr>
        <w:numPr>
          <w:ilvl w:val="0"/>
          <w:numId w:val="11"/>
        </w:numPr>
        <w:spacing w:line="276" w:lineRule="auto"/>
        <w:contextualSpacing/>
        <w:rPr>
          <w:rFonts w:ascii="Calibri" w:eastAsia="Calibri" w:hAnsi="Calibri" w:cs="Calibri"/>
          <w:color w:val="000000" w:themeColor="text1"/>
          <w:szCs w:val="20"/>
          <w:lang w:val="en-AU"/>
        </w:rPr>
      </w:pPr>
      <w:r w:rsidRPr="7815393D">
        <w:rPr>
          <w:rFonts w:ascii="Calibri" w:eastAsia="Calibri" w:hAnsi="Calibri" w:cs="Calibri"/>
          <w:color w:val="000000" w:themeColor="text1"/>
          <w:szCs w:val="20"/>
          <w:lang w:val="en-AU"/>
        </w:rPr>
        <w:t xml:space="preserve">Ensure </w:t>
      </w:r>
      <w:r w:rsidR="06A13C4D" w:rsidRPr="7815393D">
        <w:rPr>
          <w:rFonts w:ascii="Calibri" w:eastAsia="Calibri" w:hAnsi="Calibri" w:cs="Calibri"/>
          <w:color w:val="000000" w:themeColor="text1"/>
          <w:szCs w:val="20"/>
          <w:lang w:val="en-AU"/>
        </w:rPr>
        <w:t xml:space="preserve">consideration of </w:t>
      </w:r>
      <w:r w:rsidRPr="7815393D">
        <w:rPr>
          <w:rFonts w:ascii="Calibri" w:eastAsia="Calibri" w:hAnsi="Calibri" w:cs="Calibri"/>
          <w:color w:val="000000" w:themeColor="text1"/>
          <w:szCs w:val="20"/>
          <w:lang w:val="en-AU"/>
        </w:rPr>
        <w:t>events and activities that support community connection</w:t>
      </w:r>
      <w:r w:rsidR="0C62BDA8" w:rsidRPr="7815393D">
        <w:rPr>
          <w:rFonts w:ascii="Calibri" w:eastAsia="Calibri" w:hAnsi="Calibri" w:cs="Calibri"/>
          <w:color w:val="000000" w:themeColor="text1"/>
          <w:szCs w:val="20"/>
          <w:lang w:val="en-AU"/>
        </w:rPr>
        <w:t xml:space="preserve"> and cultural diversity</w:t>
      </w:r>
      <w:r w:rsidRPr="7815393D">
        <w:rPr>
          <w:rFonts w:ascii="Calibri" w:eastAsia="Calibri" w:hAnsi="Calibri" w:cs="Calibri"/>
          <w:color w:val="000000" w:themeColor="text1"/>
          <w:szCs w:val="20"/>
          <w:lang w:val="en-AU"/>
        </w:rPr>
        <w:t>.</w:t>
      </w:r>
    </w:p>
    <w:p w14:paraId="3BE4C12D" w14:textId="77777777" w:rsidR="2BE2633D" w:rsidRDefault="002B75D9" w:rsidP="00A2383F">
      <w:pPr>
        <w:numPr>
          <w:ilvl w:val="0"/>
          <w:numId w:val="11"/>
        </w:numPr>
        <w:spacing w:line="276" w:lineRule="auto"/>
        <w:contextualSpacing/>
        <w:rPr>
          <w:rFonts w:ascii="Calibri" w:eastAsia="Calibri" w:hAnsi="Calibri" w:cs="Calibri"/>
          <w:color w:val="000000" w:themeColor="text1"/>
          <w:szCs w:val="20"/>
          <w:lang w:val="en-AU"/>
        </w:rPr>
      </w:pPr>
      <w:r w:rsidRPr="7815393D">
        <w:rPr>
          <w:rFonts w:ascii="Calibri" w:eastAsia="Calibri" w:hAnsi="Calibri" w:cs="Calibri"/>
          <w:color w:val="000000" w:themeColor="text1"/>
          <w:szCs w:val="20"/>
          <w:lang w:val="en-AU"/>
        </w:rPr>
        <w:lastRenderedPageBreak/>
        <w:t>I</w:t>
      </w:r>
      <w:r w:rsidR="41DA6728" w:rsidRPr="7815393D">
        <w:rPr>
          <w:rFonts w:ascii="Calibri" w:eastAsia="Calibri" w:hAnsi="Calibri" w:cs="Calibri"/>
          <w:color w:val="000000" w:themeColor="text1"/>
          <w:szCs w:val="20"/>
          <w:lang w:val="en-AU"/>
        </w:rPr>
        <w:t>dentify</w:t>
      </w:r>
      <w:r w:rsidRPr="7815393D">
        <w:rPr>
          <w:rFonts w:ascii="Calibri" w:eastAsia="Calibri" w:hAnsi="Calibri" w:cs="Calibri"/>
          <w:color w:val="000000" w:themeColor="text1"/>
          <w:szCs w:val="20"/>
          <w:lang w:val="en-AU"/>
        </w:rPr>
        <w:t xml:space="preserve"> and i</w:t>
      </w:r>
      <w:r w:rsidR="0D9527C0" w:rsidRPr="7815393D">
        <w:rPr>
          <w:rFonts w:ascii="Calibri" w:eastAsia="Calibri" w:hAnsi="Calibri" w:cs="Calibri"/>
          <w:color w:val="000000" w:themeColor="text1"/>
          <w:szCs w:val="20"/>
          <w:lang w:val="en-AU"/>
        </w:rPr>
        <w:t>ncrease</w:t>
      </w:r>
      <w:r w:rsidRPr="7815393D">
        <w:rPr>
          <w:rFonts w:ascii="Calibri" w:eastAsia="Calibri" w:hAnsi="Calibri" w:cs="Calibri"/>
          <w:color w:val="000000" w:themeColor="text1"/>
          <w:szCs w:val="20"/>
          <w:lang w:val="en-AU"/>
        </w:rPr>
        <w:t xml:space="preserve"> broader connectivity to the </w:t>
      </w:r>
      <w:r w:rsidR="261BA155" w:rsidRPr="7815393D">
        <w:rPr>
          <w:rFonts w:ascii="Calibri" w:eastAsia="Calibri" w:hAnsi="Calibri" w:cs="Calibri"/>
          <w:color w:val="000000" w:themeColor="text1"/>
          <w:szCs w:val="20"/>
          <w:lang w:val="en-AU"/>
        </w:rPr>
        <w:t>p</w:t>
      </w:r>
      <w:r w:rsidRPr="7815393D">
        <w:rPr>
          <w:rFonts w:ascii="Calibri" w:eastAsia="Calibri" w:hAnsi="Calibri" w:cs="Calibri"/>
          <w:color w:val="000000" w:themeColor="text1"/>
          <w:szCs w:val="20"/>
          <w:lang w:val="en-AU"/>
        </w:rPr>
        <w:t>arkland through public transport and better connections from major roads.</w:t>
      </w:r>
    </w:p>
    <w:p w14:paraId="51D3A839" w14:textId="77777777" w:rsidR="2BE2633D" w:rsidRDefault="002B75D9" w:rsidP="00A2383F">
      <w:pPr>
        <w:numPr>
          <w:ilvl w:val="0"/>
          <w:numId w:val="12"/>
        </w:numPr>
        <w:spacing w:line="276" w:lineRule="auto"/>
        <w:contextualSpacing/>
        <w:rPr>
          <w:rFonts w:ascii="Calibri" w:eastAsia="Calibri" w:hAnsi="Calibri" w:cs="Calibri"/>
          <w:color w:val="000000" w:themeColor="text1"/>
          <w:szCs w:val="20"/>
          <w:lang w:val="en-AU"/>
        </w:rPr>
      </w:pPr>
      <w:r w:rsidRPr="7815393D">
        <w:rPr>
          <w:rFonts w:ascii="Calibri" w:eastAsia="Calibri" w:hAnsi="Calibri" w:cs="Calibri"/>
          <w:color w:val="000000" w:themeColor="text1"/>
          <w:szCs w:val="20"/>
          <w:lang w:val="en-AU"/>
        </w:rPr>
        <w:t xml:space="preserve">Identify future infrastructure and maintenance </w:t>
      </w:r>
      <w:r w:rsidR="17EBAE5B" w:rsidRPr="7815393D">
        <w:rPr>
          <w:rFonts w:ascii="Calibri" w:eastAsia="Calibri" w:hAnsi="Calibri" w:cs="Calibri"/>
          <w:color w:val="000000" w:themeColor="text1"/>
          <w:szCs w:val="20"/>
          <w:lang w:val="en-AU"/>
        </w:rPr>
        <w:t>requirements</w:t>
      </w:r>
      <w:r w:rsidRPr="7815393D">
        <w:rPr>
          <w:rFonts w:ascii="Calibri" w:eastAsia="Calibri" w:hAnsi="Calibri" w:cs="Calibri"/>
          <w:color w:val="000000" w:themeColor="text1"/>
          <w:szCs w:val="20"/>
          <w:lang w:val="en-AU"/>
        </w:rPr>
        <w:t>.</w:t>
      </w:r>
    </w:p>
    <w:p w14:paraId="3FE97A7C" w14:textId="77777777" w:rsidR="2BE2633D" w:rsidRDefault="002B75D9" w:rsidP="00A2383F">
      <w:pPr>
        <w:numPr>
          <w:ilvl w:val="0"/>
          <w:numId w:val="12"/>
        </w:numPr>
        <w:spacing w:line="276" w:lineRule="auto"/>
        <w:contextualSpacing/>
        <w:rPr>
          <w:rFonts w:ascii="Calibri" w:eastAsia="Calibri" w:hAnsi="Calibri" w:cs="Calibri"/>
          <w:color w:val="000000" w:themeColor="text1"/>
          <w:szCs w:val="20"/>
          <w:lang w:val="en-AU"/>
        </w:rPr>
      </w:pPr>
      <w:r w:rsidRPr="7815393D">
        <w:rPr>
          <w:rFonts w:ascii="Calibri" w:eastAsia="Calibri" w:hAnsi="Calibri" w:cs="Calibri"/>
          <w:color w:val="000000" w:themeColor="text1"/>
          <w:szCs w:val="20"/>
          <w:lang w:val="en-AU"/>
        </w:rPr>
        <w:t xml:space="preserve">Prioritise </w:t>
      </w:r>
      <w:r w:rsidR="134F373F" w:rsidRPr="7815393D">
        <w:rPr>
          <w:rFonts w:ascii="Calibri" w:eastAsia="Calibri" w:hAnsi="Calibri" w:cs="Calibri"/>
          <w:color w:val="000000" w:themeColor="text1"/>
          <w:szCs w:val="20"/>
          <w:lang w:val="en-AU"/>
        </w:rPr>
        <w:t xml:space="preserve">the </w:t>
      </w:r>
      <w:r w:rsidRPr="7815393D">
        <w:rPr>
          <w:rFonts w:ascii="Calibri" w:eastAsia="Calibri" w:hAnsi="Calibri" w:cs="Calibri"/>
          <w:color w:val="000000" w:themeColor="text1"/>
          <w:szCs w:val="20"/>
          <w:lang w:val="en-AU"/>
        </w:rPr>
        <w:t xml:space="preserve">ecological health of the </w:t>
      </w:r>
      <w:r w:rsidR="6D5C3D04" w:rsidRPr="7815393D">
        <w:rPr>
          <w:rFonts w:ascii="Calibri" w:eastAsia="Calibri" w:hAnsi="Calibri" w:cs="Calibri"/>
          <w:color w:val="000000" w:themeColor="text1"/>
          <w:szCs w:val="20"/>
          <w:lang w:val="en-AU"/>
        </w:rPr>
        <w:t>p</w:t>
      </w:r>
      <w:r w:rsidRPr="7815393D">
        <w:rPr>
          <w:rFonts w:ascii="Calibri" w:eastAsia="Calibri" w:hAnsi="Calibri" w:cs="Calibri"/>
          <w:color w:val="000000" w:themeColor="text1"/>
          <w:szCs w:val="20"/>
          <w:lang w:val="en-AU"/>
        </w:rPr>
        <w:t>arkland.</w:t>
      </w:r>
    </w:p>
    <w:p w14:paraId="7B0CB079" w14:textId="77777777" w:rsidR="2BE2633D" w:rsidRDefault="002B75D9" w:rsidP="00A2383F">
      <w:pPr>
        <w:numPr>
          <w:ilvl w:val="0"/>
          <w:numId w:val="12"/>
        </w:numPr>
        <w:spacing w:line="276" w:lineRule="auto"/>
        <w:contextualSpacing/>
        <w:rPr>
          <w:rFonts w:ascii="Calibri" w:eastAsia="Calibri" w:hAnsi="Calibri" w:cs="Calibri"/>
          <w:color w:val="000000" w:themeColor="text1"/>
          <w:szCs w:val="20"/>
          <w:lang w:val="en-AU"/>
        </w:rPr>
      </w:pPr>
      <w:r w:rsidRPr="7815393D">
        <w:rPr>
          <w:rFonts w:ascii="Calibri" w:eastAsia="Calibri" w:hAnsi="Calibri" w:cs="Calibri"/>
          <w:color w:val="000000" w:themeColor="text1"/>
          <w:szCs w:val="20"/>
          <w:lang w:val="en-AU"/>
        </w:rPr>
        <w:t>Ensure that the principles and intent of the park is not eroded through development and economic aspirations.</w:t>
      </w:r>
    </w:p>
    <w:p w14:paraId="30DB1276" w14:textId="77777777" w:rsidR="2BE2633D" w:rsidRDefault="002B75D9" w:rsidP="00A2383F">
      <w:pPr>
        <w:numPr>
          <w:ilvl w:val="0"/>
          <w:numId w:val="12"/>
        </w:numPr>
        <w:spacing w:line="276" w:lineRule="auto"/>
        <w:contextualSpacing/>
        <w:rPr>
          <w:rFonts w:ascii="Calibri" w:eastAsia="Calibri" w:hAnsi="Calibri" w:cs="Calibri"/>
          <w:color w:val="000000" w:themeColor="text1"/>
          <w:szCs w:val="20"/>
          <w:lang w:val="en-AU"/>
        </w:rPr>
      </w:pPr>
      <w:r w:rsidRPr="7815393D">
        <w:rPr>
          <w:rFonts w:ascii="Calibri" w:eastAsia="Calibri" w:hAnsi="Calibri" w:cs="Calibri"/>
          <w:color w:val="000000" w:themeColor="text1"/>
          <w:szCs w:val="20"/>
          <w:lang w:val="en-AU"/>
        </w:rPr>
        <w:t xml:space="preserve">Clarify the recommendations around economic sustainability and maintain free access to the </w:t>
      </w:r>
      <w:r w:rsidR="0F03E08C" w:rsidRPr="7815393D">
        <w:rPr>
          <w:rFonts w:ascii="Calibri" w:eastAsia="Calibri" w:hAnsi="Calibri" w:cs="Calibri"/>
          <w:color w:val="000000" w:themeColor="text1"/>
          <w:szCs w:val="20"/>
          <w:lang w:val="en-AU"/>
        </w:rPr>
        <w:t>p</w:t>
      </w:r>
      <w:r w:rsidRPr="7815393D">
        <w:rPr>
          <w:rFonts w:ascii="Calibri" w:eastAsia="Calibri" w:hAnsi="Calibri" w:cs="Calibri"/>
          <w:color w:val="000000" w:themeColor="text1"/>
          <w:szCs w:val="20"/>
          <w:lang w:val="en-AU"/>
        </w:rPr>
        <w:t>arkland.</w:t>
      </w:r>
    </w:p>
    <w:p w14:paraId="5F60001F" w14:textId="77777777" w:rsidR="2BE2633D" w:rsidRDefault="002B75D9" w:rsidP="00A2383F">
      <w:pPr>
        <w:numPr>
          <w:ilvl w:val="0"/>
          <w:numId w:val="12"/>
        </w:numPr>
        <w:spacing w:line="276" w:lineRule="auto"/>
        <w:contextualSpacing/>
        <w:rPr>
          <w:rFonts w:ascii="Calibri" w:eastAsia="Calibri" w:hAnsi="Calibri" w:cs="Calibri"/>
          <w:color w:val="000000" w:themeColor="text1"/>
          <w:szCs w:val="20"/>
          <w:lang w:val="en-AU"/>
        </w:rPr>
      </w:pPr>
      <w:r w:rsidRPr="7815393D">
        <w:rPr>
          <w:rFonts w:ascii="Calibri" w:eastAsia="Calibri" w:hAnsi="Calibri" w:cs="Calibri"/>
          <w:color w:val="000000" w:themeColor="text1"/>
          <w:szCs w:val="20"/>
          <w:lang w:val="en-AU"/>
        </w:rPr>
        <w:t>Improve the safety</w:t>
      </w:r>
      <w:r w:rsidR="342F7010" w:rsidRPr="7815393D">
        <w:rPr>
          <w:rFonts w:ascii="Calibri" w:eastAsia="Calibri" w:hAnsi="Calibri" w:cs="Calibri"/>
          <w:color w:val="000000" w:themeColor="text1"/>
          <w:szCs w:val="20"/>
          <w:lang w:val="en-AU"/>
        </w:rPr>
        <w:t xml:space="preserve"> </w:t>
      </w:r>
      <w:r w:rsidRPr="7815393D">
        <w:rPr>
          <w:rFonts w:ascii="Calibri" w:eastAsia="Calibri" w:hAnsi="Calibri" w:cs="Calibri"/>
          <w:color w:val="000000" w:themeColor="text1"/>
          <w:szCs w:val="20"/>
          <w:lang w:val="en-AU"/>
        </w:rPr>
        <w:t xml:space="preserve">and amenity of the </w:t>
      </w:r>
      <w:r w:rsidR="433C4343" w:rsidRPr="7815393D">
        <w:rPr>
          <w:rFonts w:ascii="Calibri" w:eastAsia="Calibri" w:hAnsi="Calibri" w:cs="Calibri"/>
          <w:color w:val="000000" w:themeColor="text1"/>
          <w:szCs w:val="20"/>
          <w:lang w:val="en-AU"/>
        </w:rPr>
        <w:t>p</w:t>
      </w:r>
      <w:r w:rsidRPr="7815393D">
        <w:rPr>
          <w:rFonts w:ascii="Calibri" w:eastAsia="Calibri" w:hAnsi="Calibri" w:cs="Calibri"/>
          <w:color w:val="000000" w:themeColor="text1"/>
          <w:szCs w:val="20"/>
          <w:lang w:val="en-AU"/>
        </w:rPr>
        <w:t>arkland</w:t>
      </w:r>
    </w:p>
    <w:p w14:paraId="00F19B81" w14:textId="77777777" w:rsidR="2BE2633D" w:rsidRDefault="002B75D9" w:rsidP="00A2383F">
      <w:pPr>
        <w:numPr>
          <w:ilvl w:val="0"/>
          <w:numId w:val="12"/>
        </w:numPr>
        <w:spacing w:line="276" w:lineRule="auto"/>
        <w:contextualSpacing/>
        <w:rPr>
          <w:rFonts w:ascii="Calibri" w:eastAsia="Calibri" w:hAnsi="Calibri" w:cs="Calibri"/>
          <w:color w:val="000000" w:themeColor="text1"/>
          <w:szCs w:val="20"/>
          <w:lang w:val="en-AU"/>
        </w:rPr>
      </w:pPr>
      <w:r w:rsidRPr="0A134C1F">
        <w:rPr>
          <w:rFonts w:ascii="Calibri" w:eastAsia="Calibri" w:hAnsi="Calibri" w:cs="Calibri"/>
          <w:color w:val="000000" w:themeColor="text1"/>
          <w:szCs w:val="20"/>
          <w:lang w:val="en-AU"/>
        </w:rPr>
        <w:t xml:space="preserve">Place emphasis on collaboration with </w:t>
      </w:r>
      <w:r w:rsidR="49FFCAA9" w:rsidRPr="0A134C1F">
        <w:rPr>
          <w:rFonts w:ascii="Calibri" w:eastAsia="Calibri" w:hAnsi="Calibri" w:cs="Calibri"/>
          <w:color w:val="000000" w:themeColor="text1"/>
          <w:lang w:val="en-AU"/>
        </w:rPr>
        <w:t xml:space="preserve">Wurundjeri </w:t>
      </w:r>
      <w:proofErr w:type="spellStart"/>
      <w:r w:rsidR="49FFCAA9" w:rsidRPr="0A134C1F">
        <w:rPr>
          <w:rFonts w:ascii="Calibri" w:eastAsia="Calibri" w:hAnsi="Calibri" w:cs="Calibri"/>
          <w:color w:val="000000" w:themeColor="text1"/>
          <w:lang w:val="en-AU"/>
        </w:rPr>
        <w:t>Woi</w:t>
      </w:r>
      <w:proofErr w:type="spellEnd"/>
      <w:r w:rsidR="49FFCAA9" w:rsidRPr="0A134C1F">
        <w:rPr>
          <w:rFonts w:ascii="Calibri" w:eastAsia="Calibri" w:hAnsi="Calibri" w:cs="Calibri"/>
          <w:color w:val="000000" w:themeColor="text1"/>
          <w:lang w:val="en-AU"/>
        </w:rPr>
        <w:t>-wurrung Cultural Heritage Corporation</w:t>
      </w:r>
      <w:r w:rsidR="49FFCAA9" w:rsidRPr="0A134C1F">
        <w:rPr>
          <w:rFonts w:ascii="Calibri" w:eastAsia="Calibri" w:hAnsi="Calibri" w:cs="Calibri"/>
          <w:color w:val="000000" w:themeColor="text1"/>
          <w:szCs w:val="20"/>
          <w:lang w:val="en-AU"/>
        </w:rPr>
        <w:t xml:space="preserve"> </w:t>
      </w:r>
      <w:r w:rsidRPr="0A134C1F">
        <w:rPr>
          <w:rFonts w:ascii="Calibri" w:eastAsia="Calibri" w:hAnsi="Calibri" w:cs="Calibri"/>
          <w:color w:val="000000" w:themeColor="text1"/>
          <w:szCs w:val="20"/>
          <w:lang w:val="en-AU"/>
        </w:rPr>
        <w:t xml:space="preserve">through partnership with </w:t>
      </w:r>
      <w:r w:rsidR="17A50AFB" w:rsidRPr="0A134C1F">
        <w:rPr>
          <w:rFonts w:ascii="Calibri" w:eastAsia="Calibri" w:hAnsi="Calibri" w:cs="Calibri"/>
          <w:color w:val="000000" w:themeColor="text1"/>
          <w:szCs w:val="20"/>
          <w:lang w:val="en-AU"/>
        </w:rPr>
        <w:t>them</w:t>
      </w:r>
      <w:r w:rsidRPr="0A134C1F">
        <w:rPr>
          <w:rFonts w:ascii="Calibri" w:eastAsia="Calibri" w:hAnsi="Calibri" w:cs="Calibri"/>
          <w:color w:val="000000" w:themeColor="text1"/>
          <w:szCs w:val="20"/>
          <w:lang w:val="en-AU"/>
        </w:rPr>
        <w:t xml:space="preserve"> in governance &amp; management of the parkland.</w:t>
      </w:r>
    </w:p>
    <w:p w14:paraId="4FE7491A" w14:textId="77777777" w:rsidR="2BE2633D" w:rsidRDefault="2BE2633D" w:rsidP="00A2383F">
      <w:pPr>
        <w:spacing w:line="276" w:lineRule="auto"/>
        <w:rPr>
          <w:rFonts w:ascii="Calibri" w:eastAsia="Calibri" w:hAnsi="Calibri" w:cs="Calibri"/>
          <w:color w:val="000000" w:themeColor="text1"/>
          <w:lang w:val="en-AU"/>
        </w:rPr>
      </w:pPr>
    </w:p>
    <w:p w14:paraId="76EC4ED9" w14:textId="77777777" w:rsidR="2BE2633D" w:rsidRDefault="002B75D9" w:rsidP="00A2383F">
      <w:pPr>
        <w:spacing w:line="276" w:lineRule="auto"/>
        <w:rPr>
          <w:rFonts w:ascii="Calibri" w:eastAsia="Calibri" w:hAnsi="Calibri" w:cs="Calibri"/>
          <w:lang w:val="en-AU"/>
        </w:rPr>
      </w:pPr>
      <w:r w:rsidRPr="3D4E1DBC">
        <w:rPr>
          <w:rFonts w:ascii="Calibri" w:eastAsia="Calibri" w:hAnsi="Calibri" w:cs="Calibri"/>
          <w:color w:val="000000" w:themeColor="text1"/>
          <w:lang w:val="en-AU"/>
        </w:rPr>
        <w:t xml:space="preserve">Engagement with the Wurundjeri </w:t>
      </w:r>
      <w:proofErr w:type="spellStart"/>
      <w:r w:rsidRPr="3D4E1DBC">
        <w:rPr>
          <w:rFonts w:ascii="Calibri" w:eastAsia="Calibri" w:hAnsi="Calibri" w:cs="Calibri"/>
          <w:color w:val="000000" w:themeColor="text1"/>
          <w:lang w:val="en-AU"/>
        </w:rPr>
        <w:t>Woi</w:t>
      </w:r>
      <w:proofErr w:type="spellEnd"/>
      <w:r w:rsidRPr="3D4E1DBC">
        <w:rPr>
          <w:rFonts w:ascii="Calibri" w:eastAsia="Calibri" w:hAnsi="Calibri" w:cs="Calibri"/>
          <w:color w:val="000000" w:themeColor="text1"/>
          <w:lang w:val="en-AU"/>
        </w:rPr>
        <w:t xml:space="preserve">-wurrung </w:t>
      </w:r>
      <w:r w:rsidRPr="3D4E1DBC">
        <w:rPr>
          <w:rFonts w:ascii="Calibri" w:eastAsia="Calibri" w:hAnsi="Calibri" w:cs="Calibri"/>
          <w:lang w:val="en-AU"/>
        </w:rPr>
        <w:t xml:space="preserve">Cultural Heritage Aboriginal Corporation occurred throughout the project </w:t>
      </w:r>
      <w:r w:rsidR="37E78AB0" w:rsidRPr="3D4E1DBC">
        <w:rPr>
          <w:rFonts w:ascii="Calibri" w:eastAsia="Calibri" w:hAnsi="Calibri" w:cs="Calibri"/>
          <w:lang w:val="en-AU"/>
        </w:rPr>
        <w:t>the following key points have been incorporated into the final Plan</w:t>
      </w:r>
      <w:r w:rsidRPr="3D4E1DBC">
        <w:rPr>
          <w:rFonts w:ascii="Calibri" w:eastAsia="Calibri" w:hAnsi="Calibri" w:cs="Calibri"/>
          <w:lang w:val="en-AU"/>
        </w:rPr>
        <w:t>:</w:t>
      </w:r>
    </w:p>
    <w:p w14:paraId="6299CF6B" w14:textId="77777777" w:rsidR="00A2383F" w:rsidRDefault="00A2383F" w:rsidP="00A2383F">
      <w:pPr>
        <w:spacing w:line="276" w:lineRule="auto"/>
        <w:rPr>
          <w:rFonts w:ascii="Calibri" w:eastAsia="Calibri" w:hAnsi="Calibri" w:cs="Calibri"/>
          <w:lang w:val="en-AU"/>
        </w:rPr>
      </w:pPr>
    </w:p>
    <w:p w14:paraId="41B72DFD" w14:textId="77777777" w:rsidR="2BE2633D" w:rsidRDefault="002B75D9" w:rsidP="00A2383F">
      <w:pPr>
        <w:numPr>
          <w:ilvl w:val="0"/>
          <w:numId w:val="12"/>
        </w:numPr>
        <w:spacing w:line="276" w:lineRule="auto"/>
        <w:contextualSpacing/>
        <w:rPr>
          <w:rFonts w:ascii="Calibri" w:eastAsia="Calibri" w:hAnsi="Calibri" w:cs="Calibri"/>
          <w:color w:val="000000" w:themeColor="text1"/>
          <w:szCs w:val="20"/>
          <w:lang w:val="en-AU"/>
        </w:rPr>
      </w:pPr>
      <w:r w:rsidRPr="3D4E1DBC">
        <w:rPr>
          <w:rFonts w:ascii="Calibri" w:eastAsia="Calibri" w:hAnsi="Calibri" w:cs="Calibri"/>
          <w:color w:val="000000" w:themeColor="text1"/>
          <w:szCs w:val="20"/>
          <w:lang w:val="en-AU"/>
        </w:rPr>
        <w:t>The need to enhance the inclusion of cultural recognition throughout the document in accordance with the Cultural Values Study</w:t>
      </w:r>
      <w:r w:rsidR="048CA79E" w:rsidRPr="3D4E1DBC">
        <w:rPr>
          <w:rFonts w:ascii="Calibri" w:eastAsia="Calibri" w:hAnsi="Calibri" w:cs="Calibri"/>
          <w:color w:val="000000" w:themeColor="text1"/>
          <w:szCs w:val="20"/>
          <w:lang w:val="en-AU"/>
        </w:rPr>
        <w:t xml:space="preserve"> (CVS)</w:t>
      </w:r>
      <w:r w:rsidRPr="3D4E1DBC">
        <w:rPr>
          <w:rFonts w:ascii="Calibri" w:eastAsia="Calibri" w:hAnsi="Calibri" w:cs="Calibri"/>
          <w:color w:val="000000" w:themeColor="text1"/>
          <w:szCs w:val="20"/>
          <w:lang w:val="en-AU"/>
        </w:rPr>
        <w:t>. To address this the CVS objectives and actions</w:t>
      </w:r>
      <w:r w:rsidR="1F1C6FF5" w:rsidRPr="3D4E1DBC">
        <w:rPr>
          <w:rFonts w:ascii="Calibri" w:eastAsia="Calibri" w:hAnsi="Calibri" w:cs="Calibri"/>
          <w:color w:val="000000" w:themeColor="text1"/>
          <w:szCs w:val="20"/>
          <w:lang w:val="en-AU"/>
        </w:rPr>
        <w:t xml:space="preserve"> have been integrated</w:t>
      </w:r>
      <w:r w:rsidRPr="3D4E1DBC">
        <w:rPr>
          <w:rFonts w:ascii="Calibri" w:eastAsia="Calibri" w:hAnsi="Calibri" w:cs="Calibri"/>
          <w:color w:val="000000" w:themeColor="text1"/>
          <w:szCs w:val="20"/>
          <w:lang w:val="en-AU"/>
        </w:rPr>
        <w:t xml:space="preserve"> </w:t>
      </w:r>
      <w:r w:rsidR="0D7359B4" w:rsidRPr="3D4E1DBC">
        <w:rPr>
          <w:rFonts w:ascii="Calibri" w:eastAsia="Calibri" w:hAnsi="Calibri" w:cs="Calibri"/>
          <w:color w:val="000000" w:themeColor="text1"/>
          <w:szCs w:val="20"/>
          <w:lang w:val="en-AU"/>
        </w:rPr>
        <w:t>within</w:t>
      </w:r>
      <w:r w:rsidRPr="3D4E1DBC">
        <w:rPr>
          <w:rFonts w:ascii="Calibri" w:eastAsia="Calibri" w:hAnsi="Calibri" w:cs="Calibri"/>
          <w:color w:val="000000" w:themeColor="text1"/>
          <w:szCs w:val="20"/>
          <w:lang w:val="en-AU"/>
        </w:rPr>
        <w:t xml:space="preserve"> each of the direction statements</w:t>
      </w:r>
      <w:r w:rsidR="1354748F" w:rsidRPr="3D4E1DBC">
        <w:rPr>
          <w:rFonts w:ascii="Calibri" w:eastAsia="Calibri" w:hAnsi="Calibri" w:cs="Calibri"/>
          <w:color w:val="000000" w:themeColor="text1"/>
          <w:szCs w:val="20"/>
          <w:lang w:val="en-AU"/>
        </w:rPr>
        <w:t xml:space="preserve"> and </w:t>
      </w:r>
      <w:r w:rsidR="75E672A3" w:rsidRPr="3D4E1DBC">
        <w:rPr>
          <w:rFonts w:ascii="Calibri" w:eastAsia="Calibri" w:hAnsi="Calibri" w:cs="Calibri"/>
          <w:color w:val="000000" w:themeColor="text1"/>
          <w:szCs w:val="20"/>
          <w:lang w:val="en-AU"/>
        </w:rPr>
        <w:t>will be</w:t>
      </w:r>
      <w:r w:rsidR="30AB2773" w:rsidRPr="3D4E1DBC">
        <w:rPr>
          <w:rFonts w:ascii="Calibri" w:eastAsia="Calibri" w:hAnsi="Calibri" w:cs="Calibri"/>
          <w:color w:val="000000" w:themeColor="text1"/>
          <w:szCs w:val="20"/>
          <w:lang w:val="en-AU"/>
        </w:rPr>
        <w:t xml:space="preserve"> </w:t>
      </w:r>
      <w:r w:rsidRPr="3D4E1DBC">
        <w:rPr>
          <w:rFonts w:ascii="Calibri" w:eastAsia="Calibri" w:hAnsi="Calibri" w:cs="Calibri"/>
          <w:color w:val="000000" w:themeColor="text1"/>
          <w:szCs w:val="20"/>
          <w:lang w:val="en-AU"/>
        </w:rPr>
        <w:t>graphically</w:t>
      </w:r>
      <w:r w:rsidR="3327C8F4" w:rsidRPr="3D4E1DBC">
        <w:rPr>
          <w:rFonts w:ascii="Calibri" w:eastAsia="Calibri" w:hAnsi="Calibri" w:cs="Calibri"/>
          <w:color w:val="000000" w:themeColor="text1"/>
          <w:szCs w:val="20"/>
          <w:lang w:val="en-AU"/>
        </w:rPr>
        <w:t xml:space="preserve"> </w:t>
      </w:r>
      <w:r w:rsidR="112F41A4" w:rsidRPr="3D4E1DBC">
        <w:rPr>
          <w:rFonts w:ascii="Calibri" w:eastAsia="Calibri" w:hAnsi="Calibri" w:cs="Calibri"/>
          <w:color w:val="000000" w:themeColor="text1"/>
          <w:szCs w:val="20"/>
          <w:lang w:val="en-AU"/>
        </w:rPr>
        <w:t xml:space="preserve">incorporated </w:t>
      </w:r>
      <w:r w:rsidR="3327C8F4" w:rsidRPr="3D4E1DBC">
        <w:rPr>
          <w:rFonts w:ascii="Calibri" w:eastAsia="Calibri" w:hAnsi="Calibri" w:cs="Calibri"/>
          <w:color w:val="000000" w:themeColor="text1"/>
          <w:szCs w:val="20"/>
          <w:lang w:val="en-AU"/>
        </w:rPr>
        <w:t>in</w:t>
      </w:r>
      <w:r w:rsidRPr="3D4E1DBC">
        <w:rPr>
          <w:rFonts w:ascii="Calibri" w:eastAsia="Calibri" w:hAnsi="Calibri" w:cs="Calibri"/>
          <w:color w:val="000000" w:themeColor="text1"/>
          <w:szCs w:val="20"/>
          <w:lang w:val="en-AU"/>
        </w:rPr>
        <w:t xml:space="preserve"> the summary plan.</w:t>
      </w:r>
    </w:p>
    <w:p w14:paraId="2B6C0EE4" w14:textId="77777777" w:rsidR="2BE2633D" w:rsidRDefault="002B75D9" w:rsidP="00A2383F">
      <w:pPr>
        <w:numPr>
          <w:ilvl w:val="0"/>
          <w:numId w:val="12"/>
        </w:numPr>
        <w:spacing w:line="276" w:lineRule="auto"/>
        <w:contextualSpacing/>
        <w:rPr>
          <w:rFonts w:ascii="Calibri" w:eastAsia="Calibri" w:hAnsi="Calibri" w:cs="Calibri"/>
          <w:color w:val="000000" w:themeColor="text1"/>
          <w:szCs w:val="20"/>
          <w:lang w:val="en-AU"/>
        </w:rPr>
      </w:pPr>
      <w:r w:rsidRPr="3D4E1DBC">
        <w:rPr>
          <w:rFonts w:ascii="Calibri" w:eastAsia="Calibri" w:hAnsi="Calibri" w:cs="Calibri"/>
          <w:color w:val="000000" w:themeColor="text1"/>
          <w:szCs w:val="20"/>
          <w:lang w:val="en-AU"/>
        </w:rPr>
        <w:t xml:space="preserve">The need to involve and partner with </w:t>
      </w:r>
      <w:r w:rsidR="477DD9DB" w:rsidRPr="3D4E1DBC">
        <w:rPr>
          <w:rFonts w:ascii="Calibri" w:eastAsia="Calibri" w:hAnsi="Calibri" w:cs="Calibri"/>
          <w:color w:val="000000" w:themeColor="text1"/>
          <w:lang w:val="en-AU"/>
        </w:rPr>
        <w:t xml:space="preserve">Wurundjeri </w:t>
      </w:r>
      <w:proofErr w:type="spellStart"/>
      <w:r w:rsidR="477DD9DB" w:rsidRPr="3D4E1DBC">
        <w:rPr>
          <w:rFonts w:ascii="Calibri" w:eastAsia="Calibri" w:hAnsi="Calibri" w:cs="Calibri"/>
          <w:color w:val="000000" w:themeColor="text1"/>
          <w:lang w:val="en-AU"/>
        </w:rPr>
        <w:t>Woi</w:t>
      </w:r>
      <w:proofErr w:type="spellEnd"/>
      <w:r w:rsidR="477DD9DB" w:rsidRPr="3D4E1DBC">
        <w:rPr>
          <w:rFonts w:ascii="Calibri" w:eastAsia="Calibri" w:hAnsi="Calibri" w:cs="Calibri"/>
          <w:color w:val="000000" w:themeColor="text1"/>
          <w:lang w:val="en-AU"/>
        </w:rPr>
        <w:t xml:space="preserve">-wurrung Cultural Heritage </w:t>
      </w:r>
      <w:r w:rsidR="016D7E4E" w:rsidRPr="3D4E1DBC">
        <w:rPr>
          <w:rFonts w:ascii="Calibri" w:eastAsia="Calibri" w:hAnsi="Calibri" w:cs="Calibri"/>
          <w:color w:val="000000" w:themeColor="text1"/>
          <w:lang w:val="en-AU"/>
        </w:rPr>
        <w:t>Corporation to</w:t>
      </w:r>
      <w:r w:rsidRPr="3D4E1DBC">
        <w:rPr>
          <w:rFonts w:ascii="Calibri" w:eastAsia="Calibri" w:hAnsi="Calibri" w:cs="Calibri"/>
          <w:color w:val="000000" w:themeColor="text1"/>
          <w:szCs w:val="20"/>
          <w:lang w:val="en-AU"/>
        </w:rPr>
        <w:t xml:space="preserve"> deliver actions from the implementation plan</w:t>
      </w:r>
      <w:r w:rsidR="49DA7434" w:rsidRPr="3D4E1DBC">
        <w:rPr>
          <w:rFonts w:ascii="Calibri" w:eastAsia="Calibri" w:hAnsi="Calibri" w:cs="Calibri"/>
          <w:color w:val="000000" w:themeColor="text1"/>
          <w:szCs w:val="20"/>
          <w:lang w:val="en-AU"/>
        </w:rPr>
        <w:t xml:space="preserve">. </w:t>
      </w:r>
      <w:r w:rsidR="65B7963D" w:rsidRPr="3D4E1DBC">
        <w:rPr>
          <w:rFonts w:ascii="Calibri" w:eastAsia="Calibri" w:hAnsi="Calibri" w:cs="Calibri"/>
          <w:color w:val="000000" w:themeColor="text1"/>
          <w:szCs w:val="20"/>
          <w:lang w:val="en-AU"/>
        </w:rPr>
        <w:t>T</w:t>
      </w:r>
      <w:r w:rsidRPr="3D4E1DBC">
        <w:rPr>
          <w:rFonts w:ascii="Calibri" w:eastAsia="Calibri" w:hAnsi="Calibri" w:cs="Calibri"/>
          <w:color w:val="000000" w:themeColor="text1"/>
          <w:szCs w:val="20"/>
          <w:lang w:val="en-AU"/>
        </w:rPr>
        <w:t>he governance and management sections</w:t>
      </w:r>
      <w:r w:rsidR="22658FF3" w:rsidRPr="3D4E1DBC">
        <w:rPr>
          <w:rFonts w:ascii="Calibri" w:eastAsia="Calibri" w:hAnsi="Calibri" w:cs="Calibri"/>
          <w:color w:val="000000" w:themeColor="text1"/>
          <w:szCs w:val="20"/>
          <w:lang w:val="en-AU"/>
        </w:rPr>
        <w:t xml:space="preserve"> have been revised</w:t>
      </w:r>
      <w:r w:rsidRPr="3D4E1DBC">
        <w:rPr>
          <w:rFonts w:ascii="Calibri" w:eastAsia="Calibri" w:hAnsi="Calibri" w:cs="Calibri"/>
          <w:color w:val="000000" w:themeColor="text1"/>
          <w:szCs w:val="20"/>
          <w:lang w:val="en-AU"/>
        </w:rPr>
        <w:t xml:space="preserve"> to place emphasise on the partnership with </w:t>
      </w:r>
      <w:r w:rsidR="7FBC28A8" w:rsidRPr="3D4E1DBC">
        <w:rPr>
          <w:rFonts w:ascii="Calibri" w:eastAsia="Calibri" w:hAnsi="Calibri" w:cs="Calibri"/>
          <w:color w:val="000000" w:themeColor="text1"/>
          <w:lang w:val="en-AU"/>
        </w:rPr>
        <w:t xml:space="preserve">Wurundjeri </w:t>
      </w:r>
      <w:proofErr w:type="spellStart"/>
      <w:r w:rsidR="7FBC28A8" w:rsidRPr="3D4E1DBC">
        <w:rPr>
          <w:rFonts w:ascii="Calibri" w:eastAsia="Calibri" w:hAnsi="Calibri" w:cs="Calibri"/>
          <w:color w:val="000000" w:themeColor="text1"/>
          <w:lang w:val="en-AU"/>
        </w:rPr>
        <w:t>Woi</w:t>
      </w:r>
      <w:proofErr w:type="spellEnd"/>
      <w:r w:rsidR="7FBC28A8" w:rsidRPr="3D4E1DBC">
        <w:rPr>
          <w:rFonts w:ascii="Calibri" w:eastAsia="Calibri" w:hAnsi="Calibri" w:cs="Calibri"/>
          <w:color w:val="000000" w:themeColor="text1"/>
          <w:lang w:val="en-AU"/>
        </w:rPr>
        <w:t>-wurrung Cultural Heritage Corporation</w:t>
      </w:r>
      <w:r w:rsidR="7FBC28A8" w:rsidRPr="3D4E1DBC">
        <w:rPr>
          <w:rFonts w:ascii="Calibri" w:eastAsia="Calibri" w:hAnsi="Calibri" w:cs="Calibri"/>
          <w:color w:val="000000" w:themeColor="text1"/>
          <w:szCs w:val="20"/>
          <w:lang w:val="en-AU"/>
        </w:rPr>
        <w:t xml:space="preserve"> </w:t>
      </w:r>
      <w:r w:rsidRPr="3D4E1DBC">
        <w:rPr>
          <w:rFonts w:ascii="Calibri" w:eastAsia="Calibri" w:hAnsi="Calibri" w:cs="Calibri"/>
          <w:color w:val="000000" w:themeColor="text1"/>
          <w:szCs w:val="20"/>
          <w:lang w:val="en-AU"/>
        </w:rPr>
        <w:t>to protect and manage the cultural heritage assets of the parkland.</w:t>
      </w:r>
    </w:p>
    <w:p w14:paraId="6B83FB58" w14:textId="77777777" w:rsidR="2BE2633D" w:rsidRDefault="002B75D9" w:rsidP="00A2383F">
      <w:pPr>
        <w:numPr>
          <w:ilvl w:val="0"/>
          <w:numId w:val="12"/>
        </w:numPr>
        <w:spacing w:line="276" w:lineRule="auto"/>
        <w:contextualSpacing/>
        <w:rPr>
          <w:rFonts w:ascii="Calibri" w:eastAsia="Calibri" w:hAnsi="Calibri" w:cs="Calibri"/>
          <w:color w:val="000000" w:themeColor="text1"/>
          <w:szCs w:val="20"/>
          <w:lang w:val="en-AU"/>
        </w:rPr>
      </w:pPr>
      <w:r w:rsidRPr="3D4E1DBC">
        <w:rPr>
          <w:rFonts w:ascii="Calibri" w:eastAsia="Calibri" w:hAnsi="Calibri" w:cs="Calibri"/>
          <w:color w:val="000000" w:themeColor="text1"/>
          <w:szCs w:val="20"/>
          <w:lang w:val="en-AU"/>
        </w:rPr>
        <w:t xml:space="preserve">The need for Council to develop appropriate </w:t>
      </w:r>
      <w:r w:rsidR="2B8C9F0B" w:rsidRPr="3D4E1DBC">
        <w:rPr>
          <w:rFonts w:ascii="Calibri" w:eastAsia="Calibri" w:hAnsi="Calibri" w:cs="Calibri"/>
          <w:color w:val="000000" w:themeColor="text1"/>
          <w:szCs w:val="20"/>
          <w:lang w:val="en-AU"/>
        </w:rPr>
        <w:t>recompense for</w:t>
      </w:r>
      <w:r w:rsidRPr="3D4E1DBC">
        <w:rPr>
          <w:rFonts w:ascii="Calibri" w:eastAsia="Calibri" w:hAnsi="Calibri" w:cs="Calibri"/>
          <w:color w:val="000000" w:themeColor="text1"/>
          <w:szCs w:val="20"/>
          <w:lang w:val="en-AU"/>
        </w:rPr>
        <w:t xml:space="preserve"> </w:t>
      </w:r>
      <w:r w:rsidR="79656D61" w:rsidRPr="3D4E1DBC">
        <w:rPr>
          <w:rFonts w:ascii="Calibri" w:eastAsia="Calibri" w:hAnsi="Calibri" w:cs="Calibri"/>
          <w:color w:val="000000" w:themeColor="text1"/>
          <w:lang w:val="en-AU"/>
        </w:rPr>
        <w:t xml:space="preserve">Wurundjeri </w:t>
      </w:r>
      <w:proofErr w:type="spellStart"/>
      <w:r w:rsidR="79656D61" w:rsidRPr="3D4E1DBC">
        <w:rPr>
          <w:rFonts w:ascii="Calibri" w:eastAsia="Calibri" w:hAnsi="Calibri" w:cs="Calibri"/>
          <w:color w:val="000000" w:themeColor="text1"/>
          <w:lang w:val="en-AU"/>
        </w:rPr>
        <w:t>Woi</w:t>
      </w:r>
      <w:proofErr w:type="spellEnd"/>
      <w:r w:rsidR="79656D61" w:rsidRPr="3D4E1DBC">
        <w:rPr>
          <w:rFonts w:ascii="Calibri" w:eastAsia="Calibri" w:hAnsi="Calibri" w:cs="Calibri"/>
          <w:color w:val="000000" w:themeColor="text1"/>
          <w:lang w:val="en-AU"/>
        </w:rPr>
        <w:t>-wurrung Cultural Heritage Corporation</w:t>
      </w:r>
      <w:r w:rsidR="79656D61" w:rsidRPr="3D4E1DBC">
        <w:rPr>
          <w:rFonts w:ascii="Calibri" w:eastAsia="Calibri" w:hAnsi="Calibri" w:cs="Calibri"/>
          <w:color w:val="000000" w:themeColor="text1"/>
          <w:szCs w:val="20"/>
          <w:lang w:val="en-AU"/>
        </w:rPr>
        <w:t xml:space="preserve"> </w:t>
      </w:r>
      <w:r w:rsidRPr="3D4E1DBC">
        <w:rPr>
          <w:rFonts w:ascii="Calibri" w:eastAsia="Calibri" w:hAnsi="Calibri" w:cs="Calibri"/>
          <w:color w:val="000000" w:themeColor="text1"/>
          <w:szCs w:val="20"/>
          <w:lang w:val="en-AU"/>
        </w:rPr>
        <w:t>involvement in decision making and parkland management</w:t>
      </w:r>
      <w:r w:rsidR="396807EB" w:rsidRPr="3D4E1DBC">
        <w:rPr>
          <w:rFonts w:ascii="Calibri" w:eastAsia="Calibri" w:hAnsi="Calibri" w:cs="Calibri"/>
          <w:color w:val="000000" w:themeColor="text1"/>
          <w:szCs w:val="20"/>
          <w:lang w:val="en-AU"/>
        </w:rPr>
        <w:t xml:space="preserve">. </w:t>
      </w:r>
      <w:r w:rsidRPr="3D4E1DBC">
        <w:rPr>
          <w:rFonts w:ascii="Calibri" w:eastAsia="Calibri" w:hAnsi="Calibri" w:cs="Calibri"/>
          <w:color w:val="000000" w:themeColor="text1"/>
          <w:szCs w:val="20"/>
          <w:lang w:val="en-AU"/>
        </w:rPr>
        <w:t xml:space="preserve">Individual </w:t>
      </w:r>
      <w:r w:rsidR="4C7E57C4" w:rsidRPr="3D4E1DBC">
        <w:rPr>
          <w:rFonts w:ascii="Calibri" w:eastAsia="Calibri" w:hAnsi="Calibri" w:cs="Calibri"/>
          <w:color w:val="000000" w:themeColor="text1"/>
          <w:szCs w:val="20"/>
          <w:lang w:val="en-AU"/>
        </w:rPr>
        <w:t>b</w:t>
      </w:r>
      <w:r w:rsidRPr="3D4E1DBC">
        <w:rPr>
          <w:rFonts w:ascii="Calibri" w:eastAsia="Calibri" w:hAnsi="Calibri" w:cs="Calibri"/>
          <w:color w:val="000000" w:themeColor="text1"/>
          <w:szCs w:val="20"/>
          <w:lang w:val="en-AU"/>
        </w:rPr>
        <w:t xml:space="preserve">usiness </w:t>
      </w:r>
      <w:r w:rsidR="0426E39E" w:rsidRPr="3D4E1DBC">
        <w:rPr>
          <w:rFonts w:ascii="Calibri" w:eastAsia="Calibri" w:hAnsi="Calibri" w:cs="Calibri"/>
          <w:color w:val="000000" w:themeColor="text1"/>
          <w:szCs w:val="20"/>
          <w:lang w:val="en-AU"/>
        </w:rPr>
        <w:t>c</w:t>
      </w:r>
      <w:r w:rsidRPr="3D4E1DBC">
        <w:rPr>
          <w:rFonts w:ascii="Calibri" w:eastAsia="Calibri" w:hAnsi="Calibri" w:cs="Calibri"/>
          <w:color w:val="000000" w:themeColor="text1"/>
          <w:szCs w:val="20"/>
          <w:lang w:val="en-AU"/>
        </w:rPr>
        <w:t>ases and projects will identify funding for Wurundjeri participation.</w:t>
      </w:r>
    </w:p>
    <w:p w14:paraId="414E59DA" w14:textId="77777777" w:rsidR="07E08AAC" w:rsidRDefault="002B75D9"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BC0663" w:rsidRPr="049C3802">
        <w:rPr>
          <w:rFonts w:ascii="Calibri" w:eastAsia="Calibri" w:hAnsi="Calibri" w:cs="Calibri"/>
          <w:b/>
          <w:bCs/>
          <w:color w:val="FFFFFF" w:themeColor="background1"/>
          <w:lang w:val="en-AU"/>
        </w:rPr>
        <w:t>Alignment to Community Plan, Policies or Strategies</w:t>
      </w:r>
    </w:p>
    <w:p w14:paraId="75D9D5D6" w14:textId="77777777" w:rsidR="07E08AAC" w:rsidRDefault="002B75D9" w:rsidP="00CF6783">
      <w:pPr>
        <w:spacing w:line="276" w:lineRule="auto"/>
        <w:rPr>
          <w:rFonts w:ascii="Calibri" w:eastAsia="Calibri" w:hAnsi="Calibri" w:cs="Calibri"/>
          <w:color w:val="000000" w:themeColor="text1"/>
          <w:lang w:val="en-AU"/>
        </w:rPr>
      </w:pPr>
      <w:r w:rsidRPr="049C3802">
        <w:rPr>
          <w:rFonts w:ascii="Calibri" w:eastAsia="Calibri" w:hAnsi="Calibri" w:cs="Calibri"/>
          <w:color w:val="000000" w:themeColor="text1"/>
          <w:lang w:val="en-AU"/>
        </w:rPr>
        <w:t>Alignment to Whittlesea 2040 and Community Plan 2021-2025:</w:t>
      </w:r>
    </w:p>
    <w:p w14:paraId="40ED642F" w14:textId="091D5B54" w:rsidR="00CF6783" w:rsidRDefault="002B75D9" w:rsidP="00CF6783">
      <w:pPr>
        <w:spacing w:before="240" w:after="60" w:line="276" w:lineRule="auto"/>
        <w:rPr>
          <w:rFonts w:ascii="Calibri" w:eastAsia="Calibri" w:hAnsi="Calibri" w:cs="Calibri"/>
          <w:color w:val="000000"/>
          <w:lang w:val="en-AU"/>
        </w:rPr>
      </w:pPr>
      <w:r>
        <w:rPr>
          <w:rFonts w:ascii="Calibri" w:eastAsia="Calibri" w:hAnsi="Calibri" w:cs="Calibri"/>
          <w:b/>
          <w:bCs/>
          <w:color w:val="000000"/>
          <w:lang w:val="en-AU"/>
        </w:rPr>
        <w:t>Liveable Neighbourhoods </w:t>
      </w:r>
      <w:r>
        <w:rPr>
          <w:rFonts w:ascii="Calibri" w:eastAsia="Calibri" w:hAnsi="Calibri" w:cs="Calibri"/>
          <w:b/>
          <w:bCs/>
          <w:color w:val="000000"/>
          <w:lang w:val="en-AU"/>
        </w:rPr>
        <w:br/>
      </w:r>
      <w:r>
        <w:rPr>
          <w:rFonts w:ascii="Calibri" w:eastAsia="Calibri" w:hAnsi="Calibri" w:cs="Calibri"/>
          <w:color w:val="000000"/>
          <w:lang w:val="en-AU"/>
        </w:rPr>
        <w:t>Our City is well-planned and beautiful, and our neighbourhoods and town centres are convenient and vibrant places to live, work and play.</w:t>
      </w:r>
    </w:p>
    <w:p w14:paraId="464562F5" w14:textId="6EF228BE" w:rsidR="008725E2" w:rsidRDefault="008725E2">
      <w:pPr>
        <w:rPr>
          <w:rFonts w:ascii="Calibri" w:eastAsia="Calibri" w:hAnsi="Calibri" w:cs="Calibri"/>
          <w:color w:val="000000"/>
          <w:lang w:val="en-AU"/>
        </w:rPr>
      </w:pPr>
      <w:r>
        <w:rPr>
          <w:rFonts w:ascii="Calibri" w:eastAsia="Calibri" w:hAnsi="Calibri" w:cs="Calibri"/>
          <w:color w:val="000000"/>
          <w:lang w:val="en-AU"/>
        </w:rPr>
        <w:br w:type="page"/>
      </w:r>
    </w:p>
    <w:p w14:paraId="6E293936" w14:textId="77777777" w:rsidR="07E08AAC" w:rsidRDefault="002B75D9"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lastRenderedPageBreak/>
        <w:t xml:space="preserve"> </w:t>
      </w:r>
      <w:r w:rsidR="00BC0663" w:rsidRPr="049C3802">
        <w:rPr>
          <w:rFonts w:ascii="Calibri" w:eastAsia="Calibri" w:hAnsi="Calibri" w:cs="Calibri"/>
          <w:b/>
          <w:bCs/>
          <w:color w:val="FFFFFF" w:themeColor="background1"/>
          <w:lang w:val="en-AU"/>
        </w:rPr>
        <w:t>Considerations</w:t>
      </w:r>
    </w:p>
    <w:p w14:paraId="3E84BA2A" w14:textId="77777777" w:rsidR="07E08AAC" w:rsidRDefault="002B75D9" w:rsidP="00571F3D">
      <w:pPr>
        <w:keepNext/>
        <w:spacing w:line="276" w:lineRule="auto"/>
        <w:outlineLvl w:val="1"/>
        <w:rPr>
          <w:rFonts w:ascii="Calibri" w:eastAsia="Calibri" w:hAnsi="Calibri" w:cs="Calibri"/>
          <w:b/>
          <w:bCs/>
          <w:color w:val="000000" w:themeColor="text1"/>
          <w:lang w:val="en-AU"/>
        </w:rPr>
      </w:pPr>
      <w:r w:rsidRPr="2D8BDA34">
        <w:rPr>
          <w:rFonts w:ascii="Calibri" w:eastAsia="Calibri" w:hAnsi="Calibri" w:cs="Calibri"/>
          <w:b/>
          <w:bCs/>
          <w:color w:val="000000" w:themeColor="text1"/>
          <w:lang w:val="en-AU"/>
        </w:rPr>
        <w:t>Environmental</w:t>
      </w:r>
    </w:p>
    <w:p w14:paraId="1F8728BA" w14:textId="77777777" w:rsidR="772C15B0" w:rsidRDefault="002B75D9" w:rsidP="00571F3D">
      <w:pPr>
        <w:spacing w:line="276" w:lineRule="auto"/>
        <w:rPr>
          <w:rFonts w:ascii="Calibri" w:eastAsia="Calibri" w:hAnsi="Calibri" w:cs="Calibri"/>
          <w:color w:val="000000" w:themeColor="text1"/>
          <w:lang w:val="en-AU"/>
        </w:rPr>
      </w:pPr>
      <w:r w:rsidRPr="1492356E">
        <w:rPr>
          <w:rFonts w:ascii="Calibri" w:eastAsia="Calibri" w:hAnsi="Calibri" w:cs="Calibri"/>
          <w:color w:val="000000" w:themeColor="text1"/>
          <w:lang w:val="en-AU"/>
        </w:rPr>
        <w:t xml:space="preserve">A key objective of the </w:t>
      </w:r>
      <w:r w:rsidR="5E7188FB" w:rsidRPr="1492356E">
        <w:rPr>
          <w:rFonts w:ascii="Calibri" w:eastAsia="Calibri" w:hAnsi="Calibri" w:cs="Calibri"/>
          <w:color w:val="000000" w:themeColor="text1"/>
          <w:lang w:val="en-AU"/>
        </w:rPr>
        <w:t xml:space="preserve">Quarry Hills Parklands Future Direction </w:t>
      </w:r>
      <w:r w:rsidR="5336B646" w:rsidRPr="1492356E">
        <w:rPr>
          <w:rFonts w:ascii="Calibri" w:eastAsia="Calibri" w:hAnsi="Calibri" w:cs="Calibri"/>
          <w:color w:val="000000" w:themeColor="text1"/>
          <w:lang w:val="en-AU"/>
        </w:rPr>
        <w:t xml:space="preserve">Plan </w:t>
      </w:r>
      <w:r w:rsidR="6C1028B7" w:rsidRPr="1492356E">
        <w:rPr>
          <w:rFonts w:ascii="Calibri" w:eastAsia="Calibri" w:hAnsi="Calibri" w:cs="Calibri"/>
          <w:color w:val="000000" w:themeColor="text1"/>
          <w:lang w:val="en-AU"/>
        </w:rPr>
        <w:t xml:space="preserve">is to regenerate the ecological health and vitality </w:t>
      </w:r>
      <w:r w:rsidR="5E7188FB" w:rsidRPr="1492356E">
        <w:rPr>
          <w:rFonts w:ascii="Calibri" w:eastAsia="Calibri" w:hAnsi="Calibri" w:cs="Calibri"/>
          <w:color w:val="000000" w:themeColor="text1"/>
          <w:lang w:val="en-AU"/>
        </w:rPr>
        <w:t>of</w:t>
      </w:r>
      <w:r w:rsidR="781AEA13" w:rsidRPr="1492356E">
        <w:rPr>
          <w:rFonts w:ascii="Calibri" w:eastAsia="Calibri" w:hAnsi="Calibri" w:cs="Calibri"/>
          <w:color w:val="000000" w:themeColor="text1"/>
          <w:lang w:val="en-AU"/>
        </w:rPr>
        <w:t xml:space="preserve"> </w:t>
      </w:r>
      <w:r w:rsidR="5E7188FB" w:rsidRPr="1492356E">
        <w:rPr>
          <w:rFonts w:ascii="Calibri" w:eastAsia="Calibri" w:hAnsi="Calibri" w:cs="Calibri"/>
          <w:color w:val="000000" w:themeColor="text1"/>
          <w:lang w:val="en-AU"/>
        </w:rPr>
        <w:t>the parkland. The plan also addresses the need for care and protection of the Darebin Creek and other waterways, rich and varied geological formations, topography, increased forest,</w:t>
      </w:r>
      <w:r w:rsidR="6E86C97B" w:rsidRPr="1492356E">
        <w:rPr>
          <w:rFonts w:ascii="Calibri" w:eastAsia="Calibri" w:hAnsi="Calibri" w:cs="Calibri"/>
          <w:color w:val="000000" w:themeColor="text1"/>
          <w:lang w:val="en-AU"/>
        </w:rPr>
        <w:t xml:space="preserve"> </w:t>
      </w:r>
      <w:r w:rsidR="5E7188FB" w:rsidRPr="1492356E">
        <w:rPr>
          <w:rFonts w:ascii="Calibri" w:eastAsia="Calibri" w:hAnsi="Calibri" w:cs="Calibri"/>
          <w:color w:val="000000" w:themeColor="text1"/>
          <w:lang w:val="en-AU"/>
        </w:rPr>
        <w:t>outstanding viewpoints and significant biodiversity and fauna.</w:t>
      </w:r>
    </w:p>
    <w:p w14:paraId="1F321CFF" w14:textId="77777777" w:rsidR="00571F3D" w:rsidRDefault="00571F3D" w:rsidP="00571F3D">
      <w:pPr>
        <w:spacing w:line="276" w:lineRule="auto"/>
        <w:rPr>
          <w:rFonts w:ascii="Calibri" w:eastAsia="Calibri" w:hAnsi="Calibri" w:cs="Calibri"/>
          <w:color w:val="000000" w:themeColor="text1"/>
          <w:lang w:val="en-AU"/>
        </w:rPr>
      </w:pPr>
    </w:p>
    <w:p w14:paraId="608F29AB" w14:textId="77777777" w:rsidR="07E08AAC" w:rsidRDefault="002B75D9" w:rsidP="00571F3D">
      <w:pPr>
        <w:keepNext/>
        <w:spacing w:line="276" w:lineRule="auto"/>
        <w:outlineLvl w:val="1"/>
        <w:rPr>
          <w:rFonts w:ascii="Calibri" w:eastAsia="Calibri" w:hAnsi="Calibri" w:cs="Calibri"/>
          <w:b/>
          <w:bCs/>
          <w:color w:val="000000" w:themeColor="text1"/>
          <w:lang w:val="en-AU"/>
        </w:rPr>
      </w:pPr>
      <w:r w:rsidRPr="2D8BDA34">
        <w:rPr>
          <w:rFonts w:ascii="Calibri" w:eastAsia="Calibri" w:hAnsi="Calibri" w:cs="Calibri"/>
          <w:b/>
          <w:bCs/>
          <w:color w:val="000000" w:themeColor="text1"/>
          <w:lang w:val="en-AU"/>
        </w:rPr>
        <w:t xml:space="preserve">Social, Cultural and Health </w:t>
      </w:r>
    </w:p>
    <w:p w14:paraId="47ED481B" w14:textId="77777777" w:rsidR="33F97FEF" w:rsidRDefault="002B75D9" w:rsidP="00571F3D">
      <w:pPr>
        <w:spacing w:line="276" w:lineRule="auto"/>
        <w:rPr>
          <w:rFonts w:ascii="Calibri" w:hAnsi="Calibri"/>
          <w:lang w:val="en-AU"/>
        </w:rPr>
      </w:pPr>
      <w:r>
        <w:rPr>
          <w:rFonts w:ascii="Calibri" w:hAnsi="Calibri"/>
          <w:lang w:val="en-AU"/>
        </w:rPr>
        <w:t xml:space="preserve">The Quarry Hills </w:t>
      </w:r>
      <w:r w:rsidR="37D3D927">
        <w:rPr>
          <w:rFonts w:ascii="Calibri" w:hAnsi="Calibri"/>
          <w:lang w:val="en-AU"/>
        </w:rPr>
        <w:t>Parklands</w:t>
      </w:r>
      <w:r w:rsidR="175857CE">
        <w:rPr>
          <w:rFonts w:ascii="Calibri" w:hAnsi="Calibri"/>
          <w:lang w:val="en-AU"/>
        </w:rPr>
        <w:t xml:space="preserve"> </w:t>
      </w:r>
      <w:r>
        <w:rPr>
          <w:rFonts w:ascii="Calibri" w:hAnsi="Calibri"/>
          <w:lang w:val="en-AU"/>
        </w:rPr>
        <w:t>Future Direction Plan aims to provide gateways into the parkland,</w:t>
      </w:r>
      <w:r w:rsidR="7D9D5D2C">
        <w:rPr>
          <w:rFonts w:ascii="Calibri" w:hAnsi="Calibri"/>
          <w:lang w:val="en-AU"/>
        </w:rPr>
        <w:t xml:space="preserve"> </w:t>
      </w:r>
      <w:r>
        <w:rPr>
          <w:rFonts w:ascii="Calibri" w:hAnsi="Calibri"/>
          <w:lang w:val="en-AU"/>
        </w:rPr>
        <w:t>connecting seamlessly into its surroundings, through the creation of green links to the</w:t>
      </w:r>
      <w:r w:rsidR="0C897630">
        <w:rPr>
          <w:rFonts w:ascii="Calibri" w:hAnsi="Calibri"/>
          <w:lang w:val="en-AU"/>
        </w:rPr>
        <w:t xml:space="preserve"> </w:t>
      </w:r>
      <w:r>
        <w:rPr>
          <w:rFonts w:ascii="Calibri" w:hAnsi="Calibri"/>
          <w:lang w:val="en-AU"/>
        </w:rPr>
        <w:t xml:space="preserve">regional trail network. The </w:t>
      </w:r>
      <w:r w:rsidR="55D6B2BB">
        <w:rPr>
          <w:rFonts w:ascii="Calibri" w:hAnsi="Calibri"/>
          <w:lang w:val="en-AU"/>
        </w:rPr>
        <w:t>Plan</w:t>
      </w:r>
      <w:r>
        <w:rPr>
          <w:rFonts w:ascii="Calibri" w:hAnsi="Calibri"/>
          <w:lang w:val="en-AU"/>
        </w:rPr>
        <w:t xml:space="preserve"> aims to develop the parklands as a destination for</w:t>
      </w:r>
      <w:r w:rsidR="2157D912">
        <w:rPr>
          <w:rFonts w:ascii="Calibri" w:hAnsi="Calibri"/>
          <w:lang w:val="en-AU"/>
        </w:rPr>
        <w:t xml:space="preserve"> </w:t>
      </w:r>
      <w:r>
        <w:rPr>
          <w:rFonts w:ascii="Calibri" w:hAnsi="Calibri"/>
          <w:lang w:val="en-AU"/>
        </w:rPr>
        <w:t>connection to nature, a place to experience rich cultural and community activities, explore,</w:t>
      </w:r>
      <w:r w:rsidR="45716B5C">
        <w:rPr>
          <w:rFonts w:ascii="Calibri" w:hAnsi="Calibri"/>
          <w:lang w:val="en-AU"/>
        </w:rPr>
        <w:t xml:space="preserve"> </w:t>
      </w:r>
      <w:r w:rsidR="06E9CB44">
        <w:rPr>
          <w:rFonts w:ascii="Calibri" w:hAnsi="Calibri"/>
          <w:lang w:val="en-AU"/>
        </w:rPr>
        <w:t>play,</w:t>
      </w:r>
      <w:r>
        <w:rPr>
          <w:rFonts w:ascii="Calibri" w:hAnsi="Calibri"/>
          <w:lang w:val="en-AU"/>
        </w:rPr>
        <w:t xml:space="preserve"> and learn, and a place of wellbeing and healing.</w:t>
      </w:r>
      <w:r w:rsidR="3F3226A0">
        <w:rPr>
          <w:rFonts w:ascii="Calibri" w:hAnsi="Calibri"/>
          <w:lang w:val="en-AU"/>
        </w:rPr>
        <w:t xml:space="preserve"> </w:t>
      </w:r>
      <w:r w:rsidR="0EB5370B">
        <w:rPr>
          <w:rFonts w:ascii="Calibri" w:hAnsi="Calibri"/>
          <w:lang w:val="en-AU"/>
        </w:rPr>
        <w:t xml:space="preserve">The </w:t>
      </w:r>
      <w:r w:rsidR="1E74CCB4">
        <w:rPr>
          <w:rFonts w:ascii="Calibri" w:hAnsi="Calibri"/>
          <w:lang w:val="en-AU"/>
        </w:rPr>
        <w:t>p</w:t>
      </w:r>
      <w:r w:rsidR="0EB5370B">
        <w:rPr>
          <w:rFonts w:ascii="Calibri" w:hAnsi="Calibri"/>
          <w:lang w:val="en-AU"/>
        </w:rPr>
        <w:t>arkland will protect significant ecological and cultural values and provide significant open space for both the growing population of Whittlesea and for visitors across greater Melbourne.</w:t>
      </w:r>
    </w:p>
    <w:p w14:paraId="74F4173C" w14:textId="77777777" w:rsidR="7815393D" w:rsidRDefault="7815393D" w:rsidP="00571F3D">
      <w:pPr>
        <w:spacing w:line="276" w:lineRule="auto"/>
        <w:rPr>
          <w:rFonts w:ascii="Calibri" w:hAnsi="Calibri"/>
          <w:lang w:val="en-AU"/>
        </w:rPr>
      </w:pPr>
    </w:p>
    <w:p w14:paraId="532C5A6C" w14:textId="77777777" w:rsidR="395090F7" w:rsidRDefault="002B75D9" w:rsidP="00571F3D">
      <w:pPr>
        <w:spacing w:line="276" w:lineRule="auto"/>
        <w:rPr>
          <w:rFonts w:ascii="Calibri" w:eastAsia="Calibri" w:hAnsi="Calibri" w:cs="Calibri"/>
          <w:color w:val="000000" w:themeColor="text1"/>
          <w:lang w:val="en-AU"/>
        </w:rPr>
      </w:pPr>
      <w:r w:rsidRPr="7815393D">
        <w:rPr>
          <w:rFonts w:ascii="Calibri" w:eastAsia="Calibri" w:hAnsi="Calibri" w:cs="Calibri"/>
          <w:color w:val="000000" w:themeColor="text1"/>
          <w:lang w:val="en-AU"/>
        </w:rPr>
        <w:t>Well planned accessible open space is proven to have preventative health benefits including opportunities for the community to socially interact and undertake physical activities. The W2040 Liveable Neighbourhoods Goal includes an indicator to increase Use of Open Spaces.</w:t>
      </w:r>
    </w:p>
    <w:p w14:paraId="6795C45D" w14:textId="77777777" w:rsidR="00571F3D" w:rsidRDefault="00571F3D" w:rsidP="00571F3D">
      <w:pPr>
        <w:spacing w:line="276" w:lineRule="auto"/>
        <w:rPr>
          <w:rFonts w:ascii="Calibri" w:eastAsia="Calibri" w:hAnsi="Calibri" w:cs="Calibri"/>
          <w:color w:val="000000" w:themeColor="text1"/>
          <w:lang w:val="en-AU"/>
        </w:rPr>
      </w:pPr>
    </w:p>
    <w:p w14:paraId="779B0989" w14:textId="77777777" w:rsidR="395090F7" w:rsidRDefault="002B75D9" w:rsidP="00571F3D">
      <w:pPr>
        <w:numPr>
          <w:ilvl w:val="0"/>
          <w:numId w:val="13"/>
        </w:numPr>
        <w:spacing w:line="276" w:lineRule="auto"/>
        <w:contextualSpacing/>
        <w:rPr>
          <w:rFonts w:ascii="Calibri" w:hAnsi="Calibri"/>
          <w:color w:val="000000" w:themeColor="text1"/>
          <w:szCs w:val="20"/>
          <w:lang w:val="en-AU"/>
        </w:rPr>
      </w:pPr>
      <w:r w:rsidRPr="7815393D">
        <w:rPr>
          <w:rFonts w:ascii="Calibri" w:eastAsia="Calibri" w:hAnsi="Calibri" w:cs="Calibri"/>
          <w:color w:val="000000" w:themeColor="text1"/>
          <w:szCs w:val="20"/>
          <w:lang w:val="en-AU"/>
        </w:rPr>
        <w:t>Whittlesea 2040</w:t>
      </w:r>
    </w:p>
    <w:p w14:paraId="11C9C03D" w14:textId="77777777" w:rsidR="395090F7" w:rsidRDefault="002B75D9" w:rsidP="00571F3D">
      <w:pPr>
        <w:numPr>
          <w:ilvl w:val="0"/>
          <w:numId w:val="13"/>
        </w:numPr>
        <w:spacing w:line="276" w:lineRule="auto"/>
        <w:contextualSpacing/>
        <w:rPr>
          <w:rFonts w:ascii="Calibri" w:hAnsi="Calibri"/>
          <w:color w:val="000000" w:themeColor="text1"/>
          <w:szCs w:val="20"/>
          <w:lang w:val="en-AU"/>
        </w:rPr>
      </w:pPr>
      <w:r w:rsidRPr="0D09FB20">
        <w:rPr>
          <w:rFonts w:ascii="Calibri" w:eastAsia="Calibri" w:hAnsi="Calibri" w:cs="Calibri"/>
          <w:color w:val="000000" w:themeColor="text1"/>
          <w:szCs w:val="20"/>
          <w:lang w:val="en-AU"/>
        </w:rPr>
        <w:t>Sustainable Environment Strategy 2022</w:t>
      </w:r>
      <w:r w:rsidR="3B4EFDEA" w:rsidRPr="0D09FB20">
        <w:rPr>
          <w:rFonts w:ascii="Calibri" w:eastAsia="Calibri" w:hAnsi="Calibri" w:cs="Calibri"/>
          <w:color w:val="000000" w:themeColor="text1"/>
          <w:szCs w:val="20"/>
          <w:lang w:val="en-AU"/>
        </w:rPr>
        <w:t>-32</w:t>
      </w:r>
    </w:p>
    <w:p w14:paraId="03E09431" w14:textId="77777777" w:rsidR="395090F7" w:rsidRDefault="002B75D9" w:rsidP="00571F3D">
      <w:pPr>
        <w:numPr>
          <w:ilvl w:val="0"/>
          <w:numId w:val="13"/>
        </w:numPr>
        <w:spacing w:line="276" w:lineRule="auto"/>
        <w:ind w:left="714" w:hanging="357"/>
        <w:contextualSpacing/>
        <w:rPr>
          <w:rFonts w:ascii="Calibri" w:eastAsia="Calibri" w:hAnsi="Calibri" w:cs="Calibri"/>
          <w:color w:val="000000" w:themeColor="text1"/>
          <w:szCs w:val="20"/>
          <w:lang w:val="en-AU"/>
        </w:rPr>
      </w:pPr>
      <w:r w:rsidRPr="0D09FB20">
        <w:rPr>
          <w:rFonts w:ascii="Calibri" w:eastAsia="Calibri" w:hAnsi="Calibri" w:cs="Calibri"/>
          <w:color w:val="000000" w:themeColor="text1"/>
          <w:szCs w:val="20"/>
          <w:lang w:val="en-AU"/>
        </w:rPr>
        <w:t>Clima</w:t>
      </w:r>
      <w:r w:rsidR="593C0E88" w:rsidRPr="0D09FB20">
        <w:rPr>
          <w:rFonts w:ascii="Calibri" w:eastAsia="Calibri" w:hAnsi="Calibri" w:cs="Calibri"/>
          <w:color w:val="000000" w:themeColor="text1"/>
          <w:szCs w:val="20"/>
          <w:lang w:val="en-AU"/>
        </w:rPr>
        <w:t>te Change Plan 2022-32</w:t>
      </w:r>
    </w:p>
    <w:p w14:paraId="59A1DFD6" w14:textId="77777777" w:rsidR="395090F7" w:rsidRDefault="002B75D9" w:rsidP="00571F3D">
      <w:pPr>
        <w:numPr>
          <w:ilvl w:val="0"/>
          <w:numId w:val="13"/>
        </w:numPr>
        <w:spacing w:line="276" w:lineRule="auto"/>
        <w:ind w:left="714" w:hanging="357"/>
        <w:contextualSpacing/>
        <w:rPr>
          <w:rFonts w:ascii="Calibri" w:hAnsi="Calibri"/>
          <w:color w:val="000000" w:themeColor="text1"/>
          <w:szCs w:val="20"/>
          <w:lang w:val="en-AU"/>
        </w:rPr>
      </w:pPr>
      <w:r w:rsidRPr="0D09FB20">
        <w:rPr>
          <w:rFonts w:ascii="Calibri" w:eastAsia="Calibri" w:hAnsi="Calibri" w:cs="Calibri"/>
          <w:color w:val="000000" w:themeColor="text1"/>
          <w:szCs w:val="20"/>
          <w:lang w:val="en-AU"/>
        </w:rPr>
        <w:t>Open Space Strategy 2016-2026</w:t>
      </w:r>
    </w:p>
    <w:p w14:paraId="3214EBE3" w14:textId="77777777" w:rsidR="395090F7" w:rsidRDefault="002B75D9" w:rsidP="00571F3D">
      <w:pPr>
        <w:numPr>
          <w:ilvl w:val="0"/>
          <w:numId w:val="13"/>
        </w:numPr>
        <w:spacing w:line="276" w:lineRule="auto"/>
        <w:ind w:left="714" w:hanging="357"/>
        <w:contextualSpacing/>
        <w:rPr>
          <w:rFonts w:ascii="Calibri" w:hAnsi="Calibri"/>
          <w:color w:val="000000" w:themeColor="text1"/>
          <w:szCs w:val="20"/>
          <w:lang w:val="en-AU"/>
        </w:rPr>
      </w:pPr>
      <w:r w:rsidRPr="0D09FB20">
        <w:rPr>
          <w:rFonts w:ascii="Calibri" w:eastAsia="Calibri" w:hAnsi="Calibri" w:cs="Calibri"/>
          <w:color w:val="000000" w:themeColor="text1"/>
          <w:szCs w:val="20"/>
          <w:lang w:val="en-AU"/>
        </w:rPr>
        <w:t>Green Wedge Management Plan 2022</w:t>
      </w:r>
    </w:p>
    <w:p w14:paraId="67AA2074" w14:textId="77777777" w:rsidR="395090F7" w:rsidRDefault="002B75D9" w:rsidP="00571F3D">
      <w:pPr>
        <w:numPr>
          <w:ilvl w:val="0"/>
          <w:numId w:val="13"/>
        </w:numPr>
        <w:spacing w:line="276" w:lineRule="auto"/>
        <w:ind w:left="714" w:hanging="357"/>
        <w:contextualSpacing/>
        <w:rPr>
          <w:rFonts w:ascii="Calibri" w:hAnsi="Calibri"/>
          <w:color w:val="000000" w:themeColor="text1"/>
          <w:szCs w:val="20"/>
          <w:lang w:val="en-AU"/>
        </w:rPr>
      </w:pPr>
      <w:r w:rsidRPr="0D09FB20">
        <w:rPr>
          <w:rFonts w:ascii="Calibri" w:eastAsia="Calibri" w:hAnsi="Calibri" w:cs="Calibri"/>
          <w:color w:val="000000" w:themeColor="text1"/>
          <w:szCs w:val="20"/>
          <w:lang w:val="en-AU"/>
        </w:rPr>
        <w:t>Greening Whittlesea Strategy 2020-2040</w:t>
      </w:r>
    </w:p>
    <w:p w14:paraId="04ABFCCD" w14:textId="77777777" w:rsidR="395090F7" w:rsidRDefault="002B75D9" w:rsidP="00571F3D">
      <w:pPr>
        <w:numPr>
          <w:ilvl w:val="0"/>
          <w:numId w:val="13"/>
        </w:numPr>
        <w:spacing w:line="276" w:lineRule="auto"/>
        <w:ind w:left="714" w:hanging="357"/>
        <w:contextualSpacing/>
        <w:rPr>
          <w:rFonts w:ascii="Calibri" w:hAnsi="Calibri"/>
          <w:color w:val="000000" w:themeColor="text1"/>
          <w:szCs w:val="20"/>
          <w:lang w:val="en-AU"/>
        </w:rPr>
      </w:pPr>
      <w:r w:rsidRPr="0D09FB20">
        <w:rPr>
          <w:rFonts w:ascii="Calibri" w:eastAsia="Calibri" w:hAnsi="Calibri" w:cs="Calibri"/>
          <w:color w:val="000000" w:themeColor="text1"/>
          <w:szCs w:val="20"/>
          <w:lang w:val="en-AU"/>
        </w:rPr>
        <w:t>Biodiversity Strategy 2019</w:t>
      </w:r>
    </w:p>
    <w:p w14:paraId="550E0536" w14:textId="77777777" w:rsidR="395090F7" w:rsidRDefault="002B75D9" w:rsidP="00571F3D">
      <w:pPr>
        <w:numPr>
          <w:ilvl w:val="0"/>
          <w:numId w:val="13"/>
        </w:numPr>
        <w:spacing w:line="276" w:lineRule="auto"/>
        <w:ind w:left="714" w:hanging="357"/>
        <w:contextualSpacing/>
        <w:rPr>
          <w:rFonts w:ascii="Calibri" w:hAnsi="Calibri"/>
          <w:color w:val="000000" w:themeColor="text1"/>
          <w:szCs w:val="20"/>
          <w:lang w:val="en-AU"/>
        </w:rPr>
      </w:pPr>
      <w:r w:rsidRPr="0D09FB20">
        <w:rPr>
          <w:rFonts w:ascii="Calibri" w:eastAsia="Calibri" w:hAnsi="Calibri" w:cs="Calibri"/>
          <w:color w:val="000000" w:themeColor="text1"/>
          <w:szCs w:val="20"/>
          <w:lang w:val="en-AU"/>
        </w:rPr>
        <w:t>Quarry Hills Parklands Strategy Plan 2000</w:t>
      </w:r>
    </w:p>
    <w:p w14:paraId="15EAC010" w14:textId="77777777" w:rsidR="395090F7" w:rsidRDefault="002B75D9" w:rsidP="00571F3D">
      <w:pPr>
        <w:numPr>
          <w:ilvl w:val="0"/>
          <w:numId w:val="13"/>
        </w:numPr>
        <w:spacing w:line="276" w:lineRule="auto"/>
        <w:ind w:left="714" w:hanging="357"/>
        <w:contextualSpacing/>
        <w:rPr>
          <w:rFonts w:ascii="Calibri" w:hAnsi="Calibri"/>
          <w:color w:val="000000" w:themeColor="text1"/>
          <w:szCs w:val="20"/>
          <w:lang w:val="en-AU"/>
        </w:rPr>
      </w:pPr>
      <w:r w:rsidRPr="0D09FB20">
        <w:rPr>
          <w:rFonts w:ascii="Calibri" w:eastAsia="Calibri" w:hAnsi="Calibri" w:cs="Calibri"/>
          <w:color w:val="000000" w:themeColor="text1"/>
          <w:szCs w:val="20"/>
          <w:lang w:val="en-AU"/>
        </w:rPr>
        <w:t>Quarry Hills Parkland Masterplan 2009</w:t>
      </w:r>
    </w:p>
    <w:p w14:paraId="69D6D850" w14:textId="77777777" w:rsidR="395090F7" w:rsidRDefault="002B75D9" w:rsidP="00571F3D">
      <w:pPr>
        <w:numPr>
          <w:ilvl w:val="0"/>
          <w:numId w:val="13"/>
        </w:numPr>
        <w:spacing w:line="276" w:lineRule="auto"/>
        <w:ind w:left="714" w:hanging="357"/>
        <w:contextualSpacing/>
        <w:rPr>
          <w:rFonts w:ascii="Calibri" w:hAnsi="Calibri"/>
          <w:color w:val="000000" w:themeColor="text1"/>
          <w:szCs w:val="20"/>
          <w:lang w:val="en-AU"/>
        </w:rPr>
      </w:pPr>
      <w:r w:rsidRPr="0D09FB20">
        <w:rPr>
          <w:rFonts w:ascii="Calibri" w:eastAsia="Calibri" w:hAnsi="Calibri" w:cs="Calibri"/>
          <w:color w:val="000000" w:themeColor="text1"/>
          <w:szCs w:val="20"/>
          <w:lang w:val="en-AU"/>
        </w:rPr>
        <w:t>Quarry Hills Landscape Masterplan 2019</w:t>
      </w:r>
    </w:p>
    <w:p w14:paraId="72355F3C" w14:textId="77777777" w:rsidR="395090F7" w:rsidRDefault="002B75D9" w:rsidP="00571F3D">
      <w:pPr>
        <w:numPr>
          <w:ilvl w:val="0"/>
          <w:numId w:val="13"/>
        </w:numPr>
        <w:spacing w:line="276" w:lineRule="auto"/>
        <w:ind w:left="714" w:hanging="357"/>
        <w:contextualSpacing/>
        <w:rPr>
          <w:rFonts w:ascii="Calibri" w:hAnsi="Calibri"/>
          <w:color w:val="000000" w:themeColor="text1"/>
          <w:szCs w:val="20"/>
          <w:lang w:val="en-AU"/>
        </w:rPr>
      </w:pPr>
      <w:r w:rsidRPr="0D09FB20">
        <w:rPr>
          <w:rFonts w:ascii="Calibri" w:eastAsia="Calibri" w:hAnsi="Calibri" w:cs="Calibri"/>
          <w:color w:val="000000" w:themeColor="text1"/>
          <w:szCs w:val="20"/>
          <w:lang w:val="en-AU"/>
        </w:rPr>
        <w:t>Strong Local Economy strategy 2022 - 2026</w:t>
      </w:r>
    </w:p>
    <w:p w14:paraId="04936967" w14:textId="77777777" w:rsidR="395090F7" w:rsidRDefault="002B75D9" w:rsidP="00571F3D">
      <w:pPr>
        <w:numPr>
          <w:ilvl w:val="0"/>
          <w:numId w:val="13"/>
        </w:numPr>
        <w:spacing w:line="276" w:lineRule="auto"/>
        <w:ind w:left="714" w:hanging="357"/>
        <w:contextualSpacing/>
        <w:rPr>
          <w:rFonts w:ascii="Calibri" w:hAnsi="Calibri"/>
          <w:color w:val="000000" w:themeColor="text1"/>
          <w:szCs w:val="20"/>
          <w:lang w:val="en-AU"/>
        </w:rPr>
      </w:pPr>
      <w:r w:rsidRPr="0D09FB20">
        <w:rPr>
          <w:rFonts w:ascii="Calibri" w:eastAsia="Calibri" w:hAnsi="Calibri" w:cs="Calibri"/>
          <w:color w:val="000000" w:themeColor="text1"/>
          <w:szCs w:val="20"/>
          <w:lang w:val="en-AU"/>
        </w:rPr>
        <w:t>Open Space Strategy for Metropolitan Melbourne 2021 ‘Open Space for Everyone’</w:t>
      </w:r>
    </w:p>
    <w:p w14:paraId="263F3769" w14:textId="77777777" w:rsidR="395090F7" w:rsidRDefault="002B75D9" w:rsidP="00571F3D">
      <w:pPr>
        <w:numPr>
          <w:ilvl w:val="0"/>
          <w:numId w:val="13"/>
        </w:numPr>
        <w:spacing w:line="276" w:lineRule="auto"/>
        <w:ind w:left="714" w:hanging="357"/>
        <w:contextualSpacing/>
        <w:rPr>
          <w:rFonts w:ascii="Calibri" w:hAnsi="Calibri"/>
          <w:color w:val="000000" w:themeColor="text1"/>
          <w:szCs w:val="20"/>
          <w:lang w:val="en-AU"/>
        </w:rPr>
      </w:pPr>
      <w:r w:rsidRPr="0D09FB20">
        <w:rPr>
          <w:rFonts w:ascii="Calibri" w:hAnsi="Calibri"/>
          <w:color w:val="000000" w:themeColor="text1"/>
          <w:szCs w:val="20"/>
          <w:lang w:val="en-AU"/>
        </w:rPr>
        <w:t>Aboriginal Gathering Place Business Case July 2022</w:t>
      </w:r>
    </w:p>
    <w:p w14:paraId="623D8A50" w14:textId="6199341B" w:rsidR="007C0E1B" w:rsidRDefault="007C0E1B">
      <w:pPr>
        <w:rPr>
          <w:rFonts w:ascii="Calibri" w:hAnsi="Calibri"/>
          <w:lang w:val="en-AU"/>
        </w:rPr>
      </w:pPr>
      <w:r>
        <w:rPr>
          <w:rFonts w:ascii="Calibri" w:hAnsi="Calibri"/>
          <w:lang w:val="en-AU"/>
        </w:rPr>
        <w:br w:type="page"/>
      </w:r>
    </w:p>
    <w:p w14:paraId="6DF010BA" w14:textId="77777777" w:rsidR="07E08AAC" w:rsidRDefault="002B75D9" w:rsidP="00571F3D">
      <w:pPr>
        <w:keepNext/>
        <w:spacing w:line="276" w:lineRule="auto"/>
        <w:outlineLvl w:val="1"/>
        <w:rPr>
          <w:rFonts w:ascii="Calibri" w:eastAsia="Calibri" w:hAnsi="Calibri" w:cs="Calibri"/>
          <w:b/>
          <w:bCs/>
          <w:color w:val="000000" w:themeColor="text1"/>
          <w:lang w:val="en-AU"/>
        </w:rPr>
      </w:pPr>
      <w:r w:rsidRPr="049C3802">
        <w:rPr>
          <w:rFonts w:ascii="Calibri" w:eastAsia="Calibri" w:hAnsi="Calibri" w:cs="Calibri"/>
          <w:b/>
          <w:bCs/>
          <w:color w:val="000000" w:themeColor="text1"/>
          <w:lang w:val="en-AU"/>
        </w:rPr>
        <w:lastRenderedPageBreak/>
        <w:t>Economic</w:t>
      </w:r>
    </w:p>
    <w:p w14:paraId="04D20E7B" w14:textId="77777777" w:rsidR="07E08AAC" w:rsidRDefault="002B75D9" w:rsidP="00571F3D">
      <w:pPr>
        <w:spacing w:line="276" w:lineRule="auto"/>
        <w:rPr>
          <w:rFonts w:ascii="Calibri" w:eastAsia="Calibri" w:hAnsi="Calibri" w:cs="Calibri"/>
          <w:color w:val="000000" w:themeColor="text1"/>
          <w:lang w:val="en-AU"/>
        </w:rPr>
      </w:pPr>
      <w:r w:rsidRPr="1492356E">
        <w:rPr>
          <w:rFonts w:ascii="Calibri" w:eastAsia="Calibri" w:hAnsi="Calibri" w:cs="Calibri"/>
          <w:color w:val="000000" w:themeColor="text1"/>
          <w:lang w:val="en-AU"/>
        </w:rPr>
        <w:t>T</w:t>
      </w:r>
      <w:r w:rsidR="4E0F335A" w:rsidRPr="1492356E">
        <w:rPr>
          <w:rFonts w:ascii="Calibri" w:eastAsia="Calibri" w:hAnsi="Calibri" w:cs="Calibri"/>
          <w:color w:val="000000" w:themeColor="text1"/>
          <w:lang w:val="en-AU"/>
        </w:rPr>
        <w:t xml:space="preserve">he Quarry Hills Parklands Future Direction </w:t>
      </w:r>
      <w:r w:rsidR="19BD2C71" w:rsidRPr="1492356E">
        <w:rPr>
          <w:rFonts w:ascii="Calibri" w:eastAsia="Calibri" w:hAnsi="Calibri" w:cs="Calibri"/>
          <w:color w:val="000000" w:themeColor="text1"/>
          <w:lang w:val="en-AU"/>
        </w:rPr>
        <w:t>P</w:t>
      </w:r>
      <w:r w:rsidR="4E0F335A" w:rsidRPr="1492356E">
        <w:rPr>
          <w:rFonts w:ascii="Calibri" w:eastAsia="Calibri" w:hAnsi="Calibri" w:cs="Calibri"/>
          <w:color w:val="000000" w:themeColor="text1"/>
          <w:lang w:val="en-AU"/>
        </w:rPr>
        <w:t>lan aims to create an</w:t>
      </w:r>
      <w:r w:rsidR="3CE190D5" w:rsidRPr="1492356E">
        <w:rPr>
          <w:rFonts w:ascii="Calibri" w:eastAsia="Calibri" w:hAnsi="Calibri" w:cs="Calibri"/>
          <w:color w:val="000000" w:themeColor="text1"/>
          <w:lang w:val="en-AU"/>
        </w:rPr>
        <w:t xml:space="preserve"> </w:t>
      </w:r>
      <w:r w:rsidR="4E0F335A" w:rsidRPr="1492356E">
        <w:rPr>
          <w:rFonts w:ascii="Calibri" w:eastAsia="Calibri" w:hAnsi="Calibri" w:cs="Calibri"/>
          <w:color w:val="000000" w:themeColor="text1"/>
          <w:lang w:val="en-AU"/>
        </w:rPr>
        <w:t xml:space="preserve">economically sustainable </w:t>
      </w:r>
      <w:r w:rsidR="33299E0A" w:rsidRPr="1492356E">
        <w:rPr>
          <w:rFonts w:ascii="Calibri" w:eastAsia="Calibri" w:hAnsi="Calibri" w:cs="Calibri"/>
          <w:color w:val="000000" w:themeColor="text1"/>
          <w:lang w:val="en-AU"/>
        </w:rPr>
        <w:t xml:space="preserve">regional </w:t>
      </w:r>
      <w:r w:rsidR="4E0F335A" w:rsidRPr="1492356E">
        <w:rPr>
          <w:rFonts w:ascii="Calibri" w:eastAsia="Calibri" w:hAnsi="Calibri" w:cs="Calibri"/>
          <w:color w:val="000000" w:themeColor="text1"/>
          <w:lang w:val="en-AU"/>
        </w:rPr>
        <w:t xml:space="preserve">parkland that </w:t>
      </w:r>
      <w:r w:rsidR="04D0080C" w:rsidRPr="1492356E">
        <w:rPr>
          <w:rFonts w:ascii="Calibri" w:eastAsia="Calibri" w:hAnsi="Calibri" w:cs="Calibri"/>
          <w:color w:val="000000" w:themeColor="text1"/>
          <w:lang w:val="en-AU"/>
        </w:rPr>
        <w:t xml:space="preserve">will </w:t>
      </w:r>
      <w:r w:rsidR="4E0F335A" w:rsidRPr="1492356E">
        <w:rPr>
          <w:rFonts w:ascii="Calibri" w:eastAsia="Calibri" w:hAnsi="Calibri" w:cs="Calibri"/>
          <w:color w:val="000000" w:themeColor="text1"/>
          <w:lang w:val="en-AU"/>
        </w:rPr>
        <w:t>contribute to the local economy</w:t>
      </w:r>
      <w:r w:rsidR="108104E2" w:rsidRPr="1492356E">
        <w:rPr>
          <w:rFonts w:ascii="Calibri" w:eastAsia="Calibri" w:hAnsi="Calibri" w:cs="Calibri"/>
          <w:color w:val="000000" w:themeColor="text1"/>
          <w:lang w:val="en-AU"/>
        </w:rPr>
        <w:t>,</w:t>
      </w:r>
      <w:r w:rsidR="2F6426BE" w:rsidRPr="1492356E">
        <w:rPr>
          <w:rFonts w:ascii="Calibri" w:eastAsia="Calibri" w:hAnsi="Calibri" w:cs="Calibri"/>
          <w:color w:val="000000" w:themeColor="text1"/>
          <w:lang w:val="en-AU"/>
        </w:rPr>
        <w:t xml:space="preserve"> generat</w:t>
      </w:r>
      <w:r w:rsidR="459CDA49" w:rsidRPr="1492356E">
        <w:rPr>
          <w:rFonts w:ascii="Calibri" w:eastAsia="Calibri" w:hAnsi="Calibri" w:cs="Calibri"/>
          <w:color w:val="000000" w:themeColor="text1"/>
          <w:lang w:val="en-AU"/>
        </w:rPr>
        <w:t>ing</w:t>
      </w:r>
      <w:r w:rsidR="2F6426BE" w:rsidRPr="1492356E">
        <w:rPr>
          <w:rFonts w:ascii="Calibri" w:eastAsia="Calibri" w:hAnsi="Calibri" w:cs="Calibri"/>
          <w:color w:val="000000" w:themeColor="text1"/>
          <w:lang w:val="en-AU"/>
        </w:rPr>
        <w:t xml:space="preserve"> tourism </w:t>
      </w:r>
      <w:r w:rsidR="5E3B7EAE" w:rsidRPr="1492356E">
        <w:rPr>
          <w:rFonts w:ascii="Calibri" w:eastAsia="Calibri" w:hAnsi="Calibri" w:cs="Calibri"/>
          <w:color w:val="000000" w:themeColor="text1"/>
          <w:lang w:val="en-AU"/>
        </w:rPr>
        <w:t>by</w:t>
      </w:r>
      <w:r w:rsidR="4E0F335A" w:rsidRPr="1492356E">
        <w:rPr>
          <w:rFonts w:ascii="Calibri" w:eastAsia="Calibri" w:hAnsi="Calibri" w:cs="Calibri"/>
          <w:color w:val="000000" w:themeColor="text1"/>
          <w:lang w:val="en-AU"/>
        </w:rPr>
        <w:t xml:space="preserve"> drawing on its unique natural and cultural values, to become a place</w:t>
      </w:r>
      <w:r w:rsidR="76D34EDB" w:rsidRPr="1492356E">
        <w:rPr>
          <w:rFonts w:ascii="Calibri" w:eastAsia="Calibri" w:hAnsi="Calibri" w:cs="Calibri"/>
          <w:color w:val="000000" w:themeColor="text1"/>
          <w:lang w:val="en-AU"/>
        </w:rPr>
        <w:t xml:space="preserve"> </w:t>
      </w:r>
      <w:r w:rsidR="4E0F335A" w:rsidRPr="1492356E">
        <w:rPr>
          <w:rFonts w:ascii="Calibri" w:eastAsia="Calibri" w:hAnsi="Calibri" w:cs="Calibri"/>
          <w:color w:val="000000" w:themeColor="text1"/>
          <w:lang w:val="en-AU"/>
        </w:rPr>
        <w:t>of learning, a destination, attracting people from across Melbourne.</w:t>
      </w:r>
    </w:p>
    <w:p w14:paraId="09823098" w14:textId="77777777" w:rsidR="00571F3D" w:rsidRDefault="00571F3D" w:rsidP="00571F3D">
      <w:pPr>
        <w:spacing w:line="276" w:lineRule="auto"/>
        <w:rPr>
          <w:rFonts w:ascii="Calibri" w:eastAsia="Calibri" w:hAnsi="Calibri" w:cs="Calibri"/>
          <w:b/>
          <w:bCs/>
          <w:color w:val="000000" w:themeColor="text1"/>
          <w:lang w:val="en-AU"/>
        </w:rPr>
      </w:pPr>
    </w:p>
    <w:p w14:paraId="628EFBA0" w14:textId="77777777" w:rsidR="07E08AAC" w:rsidRDefault="002B75D9" w:rsidP="00571F3D">
      <w:pPr>
        <w:spacing w:line="276" w:lineRule="auto"/>
        <w:rPr>
          <w:rFonts w:ascii="Calibri" w:eastAsia="Calibri" w:hAnsi="Calibri" w:cs="Calibri"/>
          <w:b/>
          <w:bCs/>
          <w:color w:val="000000" w:themeColor="text1"/>
          <w:lang w:val="en-AU"/>
        </w:rPr>
      </w:pPr>
      <w:r w:rsidRPr="7FDC6E4A">
        <w:rPr>
          <w:rFonts w:ascii="Calibri" w:eastAsia="Calibri" w:hAnsi="Calibri" w:cs="Calibri"/>
          <w:b/>
          <w:bCs/>
          <w:color w:val="000000" w:themeColor="text1"/>
          <w:lang w:val="en-AU"/>
        </w:rPr>
        <w:t>Financial Implications</w:t>
      </w:r>
    </w:p>
    <w:p w14:paraId="2A47B7EC" w14:textId="77777777" w:rsidR="3C0DE47F" w:rsidRDefault="002B75D9" w:rsidP="00571F3D">
      <w:pPr>
        <w:spacing w:line="276" w:lineRule="auto"/>
        <w:rPr>
          <w:rFonts w:ascii="Calibri" w:eastAsia="Calibri" w:hAnsi="Calibri" w:cs="Calibri"/>
          <w:color w:val="000000" w:themeColor="text1"/>
          <w:lang w:val="en-AU"/>
        </w:rPr>
      </w:pPr>
      <w:r w:rsidRPr="0D09FB20">
        <w:rPr>
          <w:rFonts w:ascii="Calibri" w:eastAsia="Calibri" w:hAnsi="Calibri" w:cs="Calibri"/>
          <w:color w:val="000000" w:themeColor="text1"/>
          <w:lang w:val="en-AU"/>
        </w:rPr>
        <w:t>The Plan provides additional strategic support for number of existing operational and capital projects are currently in progress within the parklands</w:t>
      </w:r>
      <w:r w:rsidR="726378A5" w:rsidRPr="0D09FB20">
        <w:rPr>
          <w:rFonts w:ascii="Calibri" w:eastAsia="Calibri" w:hAnsi="Calibri" w:cs="Calibri"/>
          <w:color w:val="000000" w:themeColor="text1"/>
          <w:lang w:val="en-AU"/>
        </w:rPr>
        <w:t xml:space="preserve">. This </w:t>
      </w:r>
      <w:r w:rsidRPr="0D09FB20">
        <w:rPr>
          <w:rFonts w:ascii="Calibri" w:eastAsia="Calibri" w:hAnsi="Calibri" w:cs="Calibri"/>
          <w:color w:val="000000" w:themeColor="text1"/>
          <w:lang w:val="en-AU"/>
        </w:rPr>
        <w:t>includ</w:t>
      </w:r>
      <w:r w:rsidR="280C8351" w:rsidRPr="0D09FB20">
        <w:rPr>
          <w:rFonts w:ascii="Calibri" w:eastAsia="Calibri" w:hAnsi="Calibri" w:cs="Calibri"/>
          <w:color w:val="000000" w:themeColor="text1"/>
          <w:lang w:val="en-AU"/>
        </w:rPr>
        <w:t>es</w:t>
      </w:r>
      <w:r w:rsidRPr="0D09FB20">
        <w:rPr>
          <w:rFonts w:ascii="Calibri" w:eastAsia="Calibri" w:hAnsi="Calibri" w:cs="Calibri"/>
          <w:color w:val="000000" w:themeColor="text1"/>
          <w:lang w:val="en-AU"/>
        </w:rPr>
        <w:t xml:space="preserve"> the Aboriginal gathering place, Granite Hills Community Park, </w:t>
      </w:r>
      <w:r w:rsidR="4982364B" w:rsidRPr="0D09FB20">
        <w:rPr>
          <w:rFonts w:ascii="Calibri" w:eastAsia="Calibri" w:hAnsi="Calibri" w:cs="Calibri"/>
          <w:color w:val="000000" w:themeColor="text1"/>
          <w:lang w:val="en-AU"/>
        </w:rPr>
        <w:t>c</w:t>
      </w:r>
      <w:r w:rsidRPr="0D09FB20">
        <w:rPr>
          <w:rFonts w:ascii="Calibri" w:eastAsia="Calibri" w:hAnsi="Calibri" w:cs="Calibri"/>
          <w:color w:val="000000" w:themeColor="text1"/>
          <w:lang w:val="en-AU"/>
        </w:rPr>
        <w:t xml:space="preserve">onnecting </w:t>
      </w:r>
      <w:r w:rsidR="47C9BDEB" w:rsidRPr="0D09FB20">
        <w:rPr>
          <w:rFonts w:ascii="Calibri" w:eastAsia="Calibri" w:hAnsi="Calibri" w:cs="Calibri"/>
          <w:color w:val="000000" w:themeColor="text1"/>
          <w:lang w:val="en-AU"/>
        </w:rPr>
        <w:t>t</w:t>
      </w:r>
      <w:r w:rsidRPr="0D09FB20">
        <w:rPr>
          <w:rFonts w:ascii="Calibri" w:eastAsia="Calibri" w:hAnsi="Calibri" w:cs="Calibri"/>
          <w:color w:val="000000" w:themeColor="text1"/>
          <w:lang w:val="en-AU"/>
        </w:rPr>
        <w:t xml:space="preserve">rails and drainage interface </w:t>
      </w:r>
      <w:r w:rsidR="7FC7E2E3" w:rsidRPr="0D09FB20">
        <w:rPr>
          <w:rFonts w:ascii="Calibri" w:eastAsia="Calibri" w:hAnsi="Calibri" w:cs="Calibri"/>
          <w:color w:val="000000" w:themeColor="text1"/>
          <w:lang w:val="en-AU"/>
        </w:rPr>
        <w:t>improvements</w:t>
      </w:r>
      <w:r w:rsidRPr="0D09FB20">
        <w:rPr>
          <w:rFonts w:ascii="Calibri" w:eastAsia="Calibri" w:hAnsi="Calibri" w:cs="Calibri"/>
          <w:color w:val="000000" w:themeColor="text1"/>
          <w:lang w:val="en-AU"/>
        </w:rPr>
        <w:t xml:space="preserve"> and significant conservation</w:t>
      </w:r>
      <w:r w:rsidR="7EB3B4DF" w:rsidRPr="0D09FB20">
        <w:rPr>
          <w:rFonts w:ascii="Calibri" w:eastAsia="Calibri" w:hAnsi="Calibri" w:cs="Calibri"/>
          <w:color w:val="000000" w:themeColor="text1"/>
          <w:lang w:val="en-AU"/>
        </w:rPr>
        <w:t xml:space="preserve"> and greening</w:t>
      </w:r>
      <w:r w:rsidRPr="0D09FB20">
        <w:rPr>
          <w:rFonts w:ascii="Calibri" w:eastAsia="Calibri" w:hAnsi="Calibri" w:cs="Calibri"/>
          <w:color w:val="000000" w:themeColor="text1"/>
          <w:lang w:val="en-AU"/>
        </w:rPr>
        <w:t xml:space="preserve"> activities.</w:t>
      </w:r>
    </w:p>
    <w:p w14:paraId="1C67AEE8" w14:textId="77777777" w:rsidR="3D4E1DBC" w:rsidRDefault="3D4E1DBC" w:rsidP="00571F3D">
      <w:pPr>
        <w:spacing w:line="276" w:lineRule="auto"/>
        <w:rPr>
          <w:rFonts w:ascii="Calibri" w:eastAsia="Calibri" w:hAnsi="Calibri" w:cs="Calibri"/>
          <w:color w:val="000000" w:themeColor="text1"/>
          <w:lang w:val="en-AU"/>
        </w:rPr>
      </w:pPr>
    </w:p>
    <w:p w14:paraId="50ADA969" w14:textId="77777777" w:rsidR="3D4E1DBC" w:rsidRDefault="002B75D9" w:rsidP="00571F3D">
      <w:pPr>
        <w:spacing w:line="276" w:lineRule="auto"/>
        <w:rPr>
          <w:rFonts w:ascii="Calibri" w:eastAsia="Calibri" w:hAnsi="Calibri" w:cs="Calibri"/>
          <w:color w:val="000000" w:themeColor="text1"/>
          <w:lang w:val="en-AU"/>
        </w:rPr>
      </w:pPr>
      <w:r w:rsidRPr="0D09FB20">
        <w:rPr>
          <w:rFonts w:ascii="Calibri" w:eastAsia="Calibri" w:hAnsi="Calibri" w:cs="Calibri"/>
          <w:color w:val="000000" w:themeColor="text1"/>
          <w:lang w:val="en-AU"/>
        </w:rPr>
        <w:t>Where possible, deliverable actions will be aligned with existing delivery programs in Council’s established capital and operational programs. Items requiring additional funding will be referred to Council’s annual budget process.</w:t>
      </w:r>
    </w:p>
    <w:p w14:paraId="314904A7" w14:textId="77777777" w:rsidR="3D4E1DBC" w:rsidRDefault="3D4E1DBC" w:rsidP="00571F3D">
      <w:pPr>
        <w:spacing w:line="276" w:lineRule="auto"/>
        <w:rPr>
          <w:rFonts w:ascii="Calibri" w:eastAsia="Calibri" w:hAnsi="Calibri" w:cs="Calibri"/>
          <w:color w:val="000000" w:themeColor="text1"/>
          <w:lang w:val="en-AU"/>
        </w:rPr>
      </w:pPr>
    </w:p>
    <w:p w14:paraId="59443689" w14:textId="77777777" w:rsidR="6E284F95" w:rsidRDefault="002B75D9" w:rsidP="00571F3D">
      <w:pPr>
        <w:spacing w:line="276" w:lineRule="auto"/>
        <w:rPr>
          <w:rFonts w:ascii="Calibri" w:eastAsia="Calibri" w:hAnsi="Calibri" w:cs="Calibri"/>
          <w:color w:val="000000" w:themeColor="text1"/>
          <w:lang w:val="en-AU"/>
        </w:rPr>
      </w:pPr>
      <w:r w:rsidRPr="0D09FB20">
        <w:rPr>
          <w:rFonts w:ascii="Calibri" w:eastAsia="Calibri" w:hAnsi="Calibri" w:cs="Calibri"/>
          <w:color w:val="000000" w:themeColor="text1"/>
          <w:lang w:val="en-AU"/>
        </w:rPr>
        <w:t xml:space="preserve">An </w:t>
      </w:r>
      <w:r w:rsidR="4B77AB04" w:rsidRPr="0D09FB20">
        <w:rPr>
          <w:rFonts w:ascii="Calibri" w:eastAsia="Calibri" w:hAnsi="Calibri" w:cs="Calibri"/>
          <w:color w:val="000000" w:themeColor="text1"/>
          <w:lang w:val="en-AU"/>
        </w:rPr>
        <w:t>a</w:t>
      </w:r>
      <w:r w:rsidRPr="0D09FB20">
        <w:rPr>
          <w:rFonts w:ascii="Calibri" w:eastAsia="Calibri" w:hAnsi="Calibri" w:cs="Calibri"/>
          <w:color w:val="000000" w:themeColor="text1"/>
          <w:lang w:val="en-AU"/>
        </w:rPr>
        <w:t xml:space="preserve">dvocacy </w:t>
      </w:r>
      <w:r w:rsidR="65F2EEF7" w:rsidRPr="0D09FB20">
        <w:rPr>
          <w:rFonts w:ascii="Calibri" w:eastAsia="Calibri" w:hAnsi="Calibri" w:cs="Calibri"/>
          <w:color w:val="000000" w:themeColor="text1"/>
          <w:lang w:val="en-AU"/>
        </w:rPr>
        <w:t>p</w:t>
      </w:r>
      <w:r w:rsidRPr="0D09FB20">
        <w:rPr>
          <w:rFonts w:ascii="Calibri" w:eastAsia="Calibri" w:hAnsi="Calibri" w:cs="Calibri"/>
          <w:color w:val="000000" w:themeColor="text1"/>
          <w:lang w:val="en-AU"/>
        </w:rPr>
        <w:t>rospectus will be developed for the parklands to support opportunities for partnership funding. As a significant regional parkland included in the Victorian Government Metropolitan Open Space Strategy</w:t>
      </w:r>
      <w:r w:rsidR="0F8C7560" w:rsidRPr="0D09FB20">
        <w:rPr>
          <w:rFonts w:ascii="Calibri" w:eastAsia="Calibri" w:hAnsi="Calibri" w:cs="Calibri"/>
          <w:color w:val="000000" w:themeColor="text1"/>
          <w:lang w:val="en-AU"/>
        </w:rPr>
        <w:t xml:space="preserve">, and </w:t>
      </w:r>
      <w:r w:rsidR="494F365C" w:rsidRPr="0D09FB20">
        <w:rPr>
          <w:rFonts w:ascii="Calibri" w:eastAsia="Calibri" w:hAnsi="Calibri" w:cs="Calibri"/>
          <w:color w:val="000000" w:themeColor="text1"/>
          <w:lang w:val="en-AU"/>
        </w:rPr>
        <w:t>a unique cultural and environmental tourism opportunity</w:t>
      </w:r>
      <w:r w:rsidR="3742EC92" w:rsidRPr="0D09FB20">
        <w:rPr>
          <w:rFonts w:ascii="Calibri" w:eastAsia="Calibri" w:hAnsi="Calibri" w:cs="Calibri"/>
          <w:color w:val="000000" w:themeColor="text1"/>
          <w:lang w:val="en-AU"/>
        </w:rPr>
        <w:t>,</w:t>
      </w:r>
      <w:r w:rsidRPr="0D09FB20">
        <w:rPr>
          <w:rFonts w:ascii="Calibri" w:eastAsia="Calibri" w:hAnsi="Calibri" w:cs="Calibri"/>
          <w:color w:val="000000" w:themeColor="text1"/>
          <w:lang w:val="en-AU"/>
        </w:rPr>
        <w:t xml:space="preserve"> </w:t>
      </w:r>
      <w:r w:rsidR="10F3DB27" w:rsidRPr="0D09FB20">
        <w:rPr>
          <w:rFonts w:ascii="Calibri" w:eastAsia="Calibri" w:hAnsi="Calibri" w:cs="Calibri"/>
          <w:color w:val="000000" w:themeColor="text1"/>
          <w:lang w:val="en-AU"/>
        </w:rPr>
        <w:t xml:space="preserve">the parkland </w:t>
      </w:r>
      <w:r w:rsidR="1C7A8D91" w:rsidRPr="0D09FB20">
        <w:rPr>
          <w:rFonts w:ascii="Calibri" w:eastAsia="Calibri" w:hAnsi="Calibri" w:cs="Calibri"/>
          <w:color w:val="000000" w:themeColor="text1"/>
          <w:lang w:val="en-AU"/>
        </w:rPr>
        <w:t xml:space="preserve">is </w:t>
      </w:r>
      <w:r w:rsidRPr="0D09FB20">
        <w:rPr>
          <w:rFonts w:ascii="Calibri" w:eastAsia="Calibri" w:hAnsi="Calibri" w:cs="Calibri"/>
          <w:color w:val="000000" w:themeColor="text1"/>
          <w:lang w:val="en-AU"/>
        </w:rPr>
        <w:t xml:space="preserve">well positioned to attract </w:t>
      </w:r>
      <w:r w:rsidR="5B41D6F4" w:rsidRPr="0D09FB20">
        <w:rPr>
          <w:rFonts w:ascii="Calibri" w:eastAsia="Calibri" w:hAnsi="Calibri" w:cs="Calibri"/>
          <w:color w:val="000000" w:themeColor="text1"/>
          <w:lang w:val="en-AU"/>
        </w:rPr>
        <w:t xml:space="preserve">Federal and </w:t>
      </w:r>
      <w:r w:rsidRPr="0D09FB20">
        <w:rPr>
          <w:rFonts w:ascii="Calibri" w:eastAsia="Calibri" w:hAnsi="Calibri" w:cs="Calibri"/>
          <w:color w:val="000000" w:themeColor="text1"/>
          <w:lang w:val="en-AU"/>
        </w:rPr>
        <w:t>State Government funding.</w:t>
      </w:r>
    </w:p>
    <w:p w14:paraId="28ED04A1" w14:textId="77777777" w:rsidR="07E08AAC" w:rsidRDefault="002B75D9" w:rsidP="3D4E1DBC">
      <w:pPr>
        <w:keepNext/>
        <w:shd w:val="clear" w:color="auto" w:fill="003266"/>
        <w:spacing w:before="120" w:after="120" w:line="276" w:lineRule="auto"/>
        <w:outlineLvl w:val="0"/>
        <w:rPr>
          <w:rFonts w:ascii="Calibri" w:eastAsia="Calibri" w:hAnsi="Calibri" w:cs="Calibri"/>
          <w:b/>
          <w:color w:val="FFFFFF" w:themeColor="background1"/>
          <w:lang w:val="en-AU"/>
        </w:rPr>
      </w:pPr>
      <w:r>
        <w:rPr>
          <w:rFonts w:ascii="Calibri" w:eastAsia="Calibri" w:hAnsi="Calibri" w:cs="Calibri"/>
          <w:b/>
          <w:color w:val="FFFFFF" w:themeColor="background1"/>
          <w:lang w:val="en-AU"/>
        </w:rPr>
        <w:t xml:space="preserve"> </w:t>
      </w:r>
      <w:r w:rsidR="6959C2A4" w:rsidRPr="3D4E1DBC">
        <w:rPr>
          <w:rFonts w:ascii="Calibri" w:eastAsia="Calibri" w:hAnsi="Calibri" w:cs="Calibri"/>
          <w:b/>
          <w:color w:val="FFFFFF" w:themeColor="background1"/>
          <w:lang w:val="en-AU"/>
        </w:rPr>
        <w:t xml:space="preserve">Links to </w:t>
      </w:r>
      <w:r w:rsidR="7E6EA342" w:rsidRPr="3D4E1DBC">
        <w:rPr>
          <w:rFonts w:ascii="Calibri" w:eastAsia="Calibri" w:hAnsi="Calibri" w:cs="Calibri"/>
          <w:b/>
          <w:color w:val="FFFFFF" w:themeColor="background1"/>
          <w:lang w:val="en-AU"/>
        </w:rPr>
        <w:t xml:space="preserve">Strategic Risk </w:t>
      </w:r>
    </w:p>
    <w:p w14:paraId="27D76CAE" w14:textId="7F4A450E" w:rsidR="00CF6783" w:rsidRDefault="002B75D9" w:rsidP="00571F3D">
      <w:pPr>
        <w:spacing w:line="276" w:lineRule="auto"/>
        <w:rPr>
          <w:rFonts w:ascii="Calibri" w:eastAsia="Calibri" w:hAnsi="Calibri" w:cs="Calibri"/>
          <w:color w:val="000000"/>
          <w:lang w:val="en-AU"/>
        </w:rPr>
      </w:pPr>
      <w:r w:rsidRPr="007C0E1B">
        <w:rPr>
          <w:rFonts w:ascii="Calibri" w:eastAsia="Calibri" w:hAnsi="Calibri" w:cs="Calibri"/>
          <w:color w:val="000000"/>
          <w:lang w:val="en-AU"/>
        </w:rPr>
        <w:t>Not linked to the risks within the Strategic Risk Register  </w:t>
      </w:r>
    </w:p>
    <w:p w14:paraId="0E712109" w14:textId="6A284210" w:rsidR="07E08AAC" w:rsidRDefault="00BC0663"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9C3802">
        <w:rPr>
          <w:rFonts w:ascii="Calibri" w:eastAsia="Calibri" w:hAnsi="Calibri" w:cs="Calibri"/>
          <w:b/>
          <w:bCs/>
          <w:color w:val="FFFFFF" w:themeColor="background1"/>
          <w:lang w:val="en-AU"/>
        </w:rPr>
        <w:t>Implementation Strategy</w:t>
      </w:r>
    </w:p>
    <w:p w14:paraId="250D173C" w14:textId="77777777" w:rsidR="07E08AAC" w:rsidRDefault="002B75D9" w:rsidP="00571F3D">
      <w:pPr>
        <w:keepNext/>
        <w:spacing w:line="276" w:lineRule="auto"/>
        <w:outlineLvl w:val="1"/>
        <w:rPr>
          <w:rFonts w:ascii="Calibri" w:eastAsia="Calibri" w:hAnsi="Calibri" w:cs="Calibri"/>
          <w:b/>
          <w:bCs/>
          <w:color w:val="000000" w:themeColor="text1"/>
          <w:lang w:val="en-AU"/>
        </w:rPr>
      </w:pPr>
      <w:r w:rsidRPr="049C3802">
        <w:rPr>
          <w:rFonts w:ascii="Calibri" w:eastAsia="Calibri" w:hAnsi="Calibri" w:cs="Calibri"/>
          <w:b/>
          <w:bCs/>
          <w:color w:val="000000" w:themeColor="text1"/>
          <w:lang w:val="en-AU"/>
        </w:rPr>
        <w:t>Communication</w:t>
      </w:r>
    </w:p>
    <w:p w14:paraId="1746AB29" w14:textId="77777777" w:rsidR="4F2446D0" w:rsidRDefault="002B75D9" w:rsidP="00571F3D">
      <w:pPr>
        <w:spacing w:line="276" w:lineRule="auto"/>
        <w:rPr>
          <w:rFonts w:ascii="Calibri" w:eastAsia="Calibri" w:hAnsi="Calibri" w:cs="Calibri"/>
          <w:color w:val="000000" w:themeColor="text1"/>
          <w:lang w:val="en-AU"/>
        </w:rPr>
      </w:pPr>
      <w:r w:rsidRPr="2D8BDA34">
        <w:rPr>
          <w:rFonts w:ascii="Calibri" w:eastAsia="Calibri" w:hAnsi="Calibri" w:cs="Calibri"/>
          <w:color w:val="000000" w:themeColor="text1"/>
          <w:lang w:val="en-AU"/>
        </w:rPr>
        <w:t>Two phase</w:t>
      </w:r>
      <w:r w:rsidR="1C4B5A81" w:rsidRPr="2D8BDA34">
        <w:rPr>
          <w:rFonts w:ascii="Calibri" w:eastAsia="Calibri" w:hAnsi="Calibri" w:cs="Calibri"/>
          <w:color w:val="000000" w:themeColor="text1"/>
          <w:lang w:val="en-AU"/>
        </w:rPr>
        <w:t>s</w:t>
      </w:r>
      <w:r w:rsidRPr="2D8BDA34">
        <w:rPr>
          <w:rFonts w:ascii="Calibri" w:eastAsia="Calibri" w:hAnsi="Calibri" w:cs="Calibri"/>
          <w:color w:val="000000" w:themeColor="text1"/>
          <w:lang w:val="en-AU"/>
        </w:rPr>
        <w:t xml:space="preserve"> of the consultation </w:t>
      </w:r>
      <w:r w:rsidR="6F54D273" w:rsidRPr="2D8BDA34">
        <w:rPr>
          <w:rFonts w:ascii="Calibri" w:eastAsia="Calibri" w:hAnsi="Calibri" w:cs="Calibri"/>
          <w:color w:val="000000" w:themeColor="text1"/>
          <w:lang w:val="en-AU"/>
        </w:rPr>
        <w:t xml:space="preserve">and landowner consultation </w:t>
      </w:r>
      <w:r w:rsidR="09AA93C0" w:rsidRPr="2D8BDA34">
        <w:rPr>
          <w:rFonts w:ascii="Calibri" w:eastAsia="Calibri" w:hAnsi="Calibri" w:cs="Calibri"/>
          <w:color w:val="000000" w:themeColor="text1"/>
          <w:lang w:val="en-AU"/>
        </w:rPr>
        <w:t>were</w:t>
      </w:r>
      <w:r w:rsidRPr="2D8BDA34">
        <w:rPr>
          <w:rFonts w:ascii="Calibri" w:eastAsia="Calibri" w:hAnsi="Calibri" w:cs="Calibri"/>
          <w:color w:val="000000" w:themeColor="text1"/>
          <w:lang w:val="en-AU"/>
        </w:rPr>
        <w:t xml:space="preserve"> undertaken a</w:t>
      </w:r>
      <w:r w:rsidR="7697DD00" w:rsidRPr="2D8BDA34">
        <w:rPr>
          <w:rFonts w:ascii="Calibri" w:eastAsia="Calibri" w:hAnsi="Calibri" w:cs="Calibri"/>
          <w:color w:val="000000" w:themeColor="text1"/>
          <w:lang w:val="en-AU"/>
        </w:rPr>
        <w:t>s follows:</w:t>
      </w:r>
    </w:p>
    <w:p w14:paraId="475CA20E" w14:textId="77777777" w:rsidR="4F2446D0" w:rsidRDefault="002B75D9" w:rsidP="00571F3D">
      <w:pPr>
        <w:numPr>
          <w:ilvl w:val="0"/>
          <w:numId w:val="14"/>
        </w:numPr>
        <w:spacing w:line="276" w:lineRule="auto"/>
        <w:contextualSpacing/>
        <w:rPr>
          <w:rFonts w:ascii="Calibri" w:eastAsia="Calibri" w:hAnsi="Calibri" w:cs="Calibri"/>
          <w:color w:val="000000" w:themeColor="text1"/>
          <w:szCs w:val="20"/>
          <w:lang w:val="en-AU"/>
        </w:rPr>
      </w:pPr>
      <w:r w:rsidRPr="248CD7BC">
        <w:rPr>
          <w:rFonts w:ascii="Calibri" w:eastAsia="Calibri" w:hAnsi="Calibri" w:cs="Calibri"/>
          <w:color w:val="000000" w:themeColor="text1"/>
          <w:szCs w:val="20"/>
          <w:lang w:val="en-AU"/>
        </w:rPr>
        <w:t>12 September</w:t>
      </w:r>
      <w:r w:rsidR="67E5076A" w:rsidRPr="248CD7BC">
        <w:rPr>
          <w:rFonts w:ascii="Calibri" w:eastAsia="Calibri" w:hAnsi="Calibri" w:cs="Calibri"/>
          <w:color w:val="000000" w:themeColor="text1"/>
          <w:szCs w:val="20"/>
          <w:lang w:val="en-AU"/>
        </w:rPr>
        <w:t xml:space="preserve"> 2022</w:t>
      </w:r>
      <w:r w:rsidRPr="248CD7BC">
        <w:rPr>
          <w:rFonts w:ascii="Calibri" w:eastAsia="Calibri" w:hAnsi="Calibri" w:cs="Calibri"/>
          <w:color w:val="000000" w:themeColor="text1"/>
          <w:szCs w:val="20"/>
          <w:lang w:val="en-AU"/>
        </w:rPr>
        <w:t>: Focus group</w:t>
      </w:r>
      <w:r w:rsidR="020CA135" w:rsidRPr="248CD7BC">
        <w:rPr>
          <w:rFonts w:ascii="Calibri" w:eastAsia="Calibri" w:hAnsi="Calibri" w:cs="Calibri"/>
          <w:color w:val="000000" w:themeColor="text1"/>
          <w:szCs w:val="20"/>
          <w:lang w:val="en-AU"/>
        </w:rPr>
        <w:t>s</w:t>
      </w:r>
      <w:r w:rsidRPr="248CD7BC">
        <w:rPr>
          <w:rFonts w:ascii="Calibri" w:eastAsia="Calibri" w:hAnsi="Calibri" w:cs="Calibri"/>
          <w:color w:val="000000" w:themeColor="text1"/>
          <w:szCs w:val="20"/>
          <w:lang w:val="en-AU"/>
        </w:rPr>
        <w:t xml:space="preserve"> consultation</w:t>
      </w:r>
      <w:r w:rsidR="5936A5EC" w:rsidRPr="248CD7BC">
        <w:rPr>
          <w:rFonts w:ascii="Calibri" w:eastAsia="Calibri" w:hAnsi="Calibri" w:cs="Calibri"/>
          <w:color w:val="000000" w:themeColor="text1"/>
          <w:szCs w:val="20"/>
          <w:lang w:val="en-AU"/>
        </w:rPr>
        <w:t>/</w:t>
      </w:r>
      <w:r w:rsidR="2DAB8150" w:rsidRPr="248CD7BC">
        <w:rPr>
          <w:rFonts w:ascii="Calibri" w:eastAsia="Calibri" w:hAnsi="Calibri" w:cs="Calibri"/>
          <w:color w:val="000000" w:themeColor="text1"/>
          <w:szCs w:val="20"/>
          <w:lang w:val="en-AU"/>
        </w:rPr>
        <w:t>workshop</w:t>
      </w:r>
      <w:r w:rsidR="7E8BF1AA" w:rsidRPr="248CD7BC">
        <w:rPr>
          <w:rFonts w:ascii="Calibri" w:eastAsia="Calibri" w:hAnsi="Calibri" w:cs="Calibri"/>
          <w:color w:val="000000" w:themeColor="text1"/>
          <w:szCs w:val="20"/>
          <w:lang w:val="en-AU"/>
        </w:rPr>
        <w:t>s</w:t>
      </w:r>
    </w:p>
    <w:p w14:paraId="47C1C249" w14:textId="77777777" w:rsidR="4EA7450C" w:rsidRDefault="002B75D9" w:rsidP="00571F3D">
      <w:pPr>
        <w:numPr>
          <w:ilvl w:val="0"/>
          <w:numId w:val="14"/>
        </w:numPr>
        <w:spacing w:line="276" w:lineRule="auto"/>
        <w:contextualSpacing/>
        <w:rPr>
          <w:rFonts w:ascii="Calibri" w:eastAsia="Calibri" w:hAnsi="Calibri" w:cs="Calibri"/>
          <w:color w:val="000000" w:themeColor="text1"/>
          <w:szCs w:val="20"/>
          <w:lang w:val="en-AU"/>
        </w:rPr>
      </w:pPr>
      <w:r w:rsidRPr="248CD7BC">
        <w:rPr>
          <w:rFonts w:ascii="Calibri" w:eastAsia="Calibri" w:hAnsi="Calibri" w:cs="Calibri"/>
          <w:color w:val="000000" w:themeColor="text1"/>
          <w:szCs w:val="20"/>
          <w:lang w:val="en-AU"/>
        </w:rPr>
        <w:t>November</w:t>
      </w:r>
      <w:r w:rsidR="269364D0" w:rsidRPr="248CD7BC">
        <w:rPr>
          <w:rFonts w:ascii="Calibri" w:eastAsia="Calibri" w:hAnsi="Calibri" w:cs="Calibri"/>
          <w:color w:val="000000" w:themeColor="text1"/>
          <w:szCs w:val="20"/>
          <w:lang w:val="en-AU"/>
        </w:rPr>
        <w:t xml:space="preserve"> 2022</w:t>
      </w:r>
      <w:r w:rsidRPr="248CD7BC">
        <w:rPr>
          <w:rFonts w:ascii="Calibri" w:eastAsia="Calibri" w:hAnsi="Calibri" w:cs="Calibri"/>
          <w:color w:val="000000" w:themeColor="text1"/>
          <w:szCs w:val="20"/>
          <w:lang w:val="en-AU"/>
        </w:rPr>
        <w:t>: Landowner consultation</w:t>
      </w:r>
    </w:p>
    <w:p w14:paraId="6F474422" w14:textId="77777777" w:rsidR="795E6BA4" w:rsidRDefault="002B75D9" w:rsidP="00571F3D">
      <w:pPr>
        <w:numPr>
          <w:ilvl w:val="0"/>
          <w:numId w:val="14"/>
        </w:numPr>
        <w:spacing w:line="276" w:lineRule="auto"/>
        <w:contextualSpacing/>
        <w:rPr>
          <w:rFonts w:ascii="Calibri" w:eastAsia="Calibri" w:hAnsi="Calibri" w:cs="Calibri"/>
          <w:color w:val="000000" w:themeColor="text1"/>
          <w:lang w:val="en-AU"/>
        </w:rPr>
      </w:pPr>
      <w:r w:rsidRPr="415C4C0B">
        <w:rPr>
          <w:rFonts w:ascii="Calibri" w:eastAsia="Calibri" w:hAnsi="Calibri" w:cs="Calibri"/>
          <w:color w:val="000000" w:themeColor="text1"/>
          <w:lang w:val="en-AU"/>
        </w:rPr>
        <w:t>28</w:t>
      </w:r>
      <w:r w:rsidRPr="415C4C0B">
        <w:rPr>
          <w:rFonts w:ascii="Calibri" w:eastAsia="Calibri" w:hAnsi="Calibri" w:cs="Calibri"/>
          <w:color w:val="000000" w:themeColor="text1"/>
          <w:vertAlign w:val="superscript"/>
          <w:lang w:val="en-AU"/>
        </w:rPr>
        <w:t xml:space="preserve"> </w:t>
      </w:r>
      <w:r w:rsidRPr="415C4C0B">
        <w:rPr>
          <w:rFonts w:ascii="Calibri" w:eastAsia="Calibri" w:hAnsi="Calibri" w:cs="Calibri"/>
          <w:color w:val="000000" w:themeColor="text1"/>
          <w:lang w:val="en-AU"/>
        </w:rPr>
        <w:t xml:space="preserve">November 2022– 20 January 2023: Public consultation </w:t>
      </w:r>
    </w:p>
    <w:p w14:paraId="1C0DAF7C" w14:textId="3027D79D" w:rsidR="007C0E1B" w:rsidRDefault="007C0E1B">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5411E783" w14:textId="77777777" w:rsidR="07E08AAC" w:rsidRDefault="002B75D9" w:rsidP="00571F3D">
      <w:pPr>
        <w:keepNext/>
        <w:spacing w:line="276" w:lineRule="auto"/>
        <w:outlineLvl w:val="1"/>
        <w:rPr>
          <w:rFonts w:ascii="Calibri" w:eastAsia="Calibri" w:hAnsi="Calibri" w:cs="Calibri"/>
          <w:b/>
          <w:bCs/>
          <w:color w:val="000000" w:themeColor="text1"/>
          <w:lang w:val="en-AU"/>
        </w:rPr>
      </w:pPr>
      <w:r w:rsidRPr="7AA0CBC6">
        <w:rPr>
          <w:rFonts w:ascii="Calibri" w:eastAsia="Calibri" w:hAnsi="Calibri" w:cs="Calibri"/>
          <w:b/>
          <w:bCs/>
          <w:color w:val="000000" w:themeColor="text1"/>
          <w:lang w:val="en-AU"/>
        </w:rPr>
        <w:lastRenderedPageBreak/>
        <w:t>Critical Dates</w:t>
      </w:r>
    </w:p>
    <w:p w14:paraId="59E80597" w14:textId="6BCDCA2F" w:rsidR="489F3EBB" w:rsidRDefault="002B75D9" w:rsidP="00571F3D">
      <w:pPr>
        <w:spacing w:line="276" w:lineRule="auto"/>
        <w:rPr>
          <w:rFonts w:ascii="Calibri" w:eastAsia="Calibri" w:hAnsi="Calibri" w:cs="Calibri"/>
          <w:color w:val="000000" w:themeColor="text1"/>
          <w:lang w:val="en-AU"/>
        </w:rPr>
      </w:pPr>
      <w:r w:rsidRPr="593AC02C">
        <w:rPr>
          <w:rFonts w:ascii="Calibri" w:eastAsia="Calibri" w:hAnsi="Calibri" w:cs="Calibri"/>
          <w:color w:val="000000" w:themeColor="text1"/>
          <w:lang w:val="en-AU"/>
        </w:rPr>
        <w:t xml:space="preserve">There are critical dates associated with the </w:t>
      </w:r>
      <w:r w:rsidR="6CE7ED57" w:rsidRPr="593AC02C">
        <w:rPr>
          <w:rFonts w:ascii="Calibri" w:eastAsia="Calibri" w:hAnsi="Calibri" w:cs="Calibri"/>
          <w:color w:val="000000" w:themeColor="text1"/>
          <w:lang w:val="en-AU"/>
        </w:rPr>
        <w:t xml:space="preserve">Suburban Parks Program funding agreement for the </w:t>
      </w:r>
      <w:r w:rsidRPr="593AC02C">
        <w:rPr>
          <w:rFonts w:ascii="Calibri" w:eastAsia="Calibri" w:hAnsi="Calibri" w:cs="Calibri"/>
          <w:color w:val="000000" w:themeColor="text1"/>
          <w:lang w:val="en-AU"/>
        </w:rPr>
        <w:t>Quarry Hills Future Directions Plan:</w:t>
      </w:r>
    </w:p>
    <w:p w14:paraId="5A820C22" w14:textId="77777777" w:rsidR="08463972" w:rsidRDefault="002B75D9" w:rsidP="00571F3D">
      <w:pPr>
        <w:numPr>
          <w:ilvl w:val="0"/>
          <w:numId w:val="15"/>
        </w:numPr>
        <w:spacing w:line="276" w:lineRule="auto"/>
        <w:contextualSpacing/>
        <w:rPr>
          <w:rFonts w:ascii="Calibri" w:eastAsia="Calibri" w:hAnsi="Calibri" w:cs="Calibri"/>
          <w:color w:val="000000" w:themeColor="text1"/>
          <w:szCs w:val="20"/>
          <w:lang w:val="en-AU"/>
        </w:rPr>
      </w:pPr>
      <w:r w:rsidRPr="593AC02C">
        <w:rPr>
          <w:rFonts w:ascii="Calibri" w:eastAsia="Calibri" w:hAnsi="Calibri" w:cs="Calibri"/>
          <w:color w:val="000000" w:themeColor="text1"/>
          <w:szCs w:val="20"/>
          <w:lang w:val="en-AU"/>
        </w:rPr>
        <w:t>1</w:t>
      </w:r>
      <w:r w:rsidR="5CB4FFB9" w:rsidRPr="593AC02C">
        <w:rPr>
          <w:rFonts w:ascii="Calibri" w:eastAsia="Calibri" w:hAnsi="Calibri" w:cs="Calibri"/>
          <w:color w:val="000000" w:themeColor="text1"/>
          <w:szCs w:val="20"/>
          <w:lang w:val="en-AU"/>
        </w:rPr>
        <w:t>5 August</w:t>
      </w:r>
      <w:r w:rsidR="489F3EBB" w:rsidRPr="593AC02C">
        <w:rPr>
          <w:rFonts w:ascii="Calibri" w:eastAsia="Calibri" w:hAnsi="Calibri" w:cs="Calibri"/>
          <w:color w:val="000000" w:themeColor="text1"/>
          <w:szCs w:val="20"/>
          <w:lang w:val="en-AU"/>
        </w:rPr>
        <w:t xml:space="preserve"> 2023:</w:t>
      </w:r>
      <w:r w:rsidR="6C00EB50" w:rsidRPr="593AC02C">
        <w:rPr>
          <w:rFonts w:ascii="Calibri" w:eastAsia="Calibri" w:hAnsi="Calibri" w:cs="Calibri"/>
          <w:color w:val="000000" w:themeColor="text1"/>
          <w:szCs w:val="20"/>
          <w:lang w:val="en-AU"/>
        </w:rPr>
        <w:t xml:space="preserve"> Council </w:t>
      </w:r>
      <w:r w:rsidR="00571F3D">
        <w:rPr>
          <w:rFonts w:ascii="Calibri" w:eastAsia="Calibri" w:hAnsi="Calibri" w:cs="Calibri"/>
          <w:color w:val="000000" w:themeColor="text1"/>
          <w:szCs w:val="20"/>
          <w:lang w:val="en-AU"/>
        </w:rPr>
        <w:t>M</w:t>
      </w:r>
      <w:r w:rsidR="6C00EB50" w:rsidRPr="593AC02C">
        <w:rPr>
          <w:rFonts w:ascii="Calibri" w:eastAsia="Calibri" w:hAnsi="Calibri" w:cs="Calibri"/>
          <w:color w:val="000000" w:themeColor="text1"/>
          <w:szCs w:val="20"/>
          <w:lang w:val="en-AU"/>
        </w:rPr>
        <w:t>eeting</w:t>
      </w:r>
    </w:p>
    <w:p w14:paraId="4A186917" w14:textId="77777777" w:rsidR="489F3EBB" w:rsidRDefault="002B75D9" w:rsidP="00571F3D">
      <w:pPr>
        <w:numPr>
          <w:ilvl w:val="0"/>
          <w:numId w:val="15"/>
        </w:numPr>
        <w:spacing w:line="276" w:lineRule="auto"/>
        <w:contextualSpacing/>
        <w:rPr>
          <w:rFonts w:ascii="Calibri" w:eastAsia="Calibri" w:hAnsi="Calibri" w:cs="Calibri"/>
          <w:color w:val="000000" w:themeColor="text1"/>
          <w:szCs w:val="20"/>
          <w:lang w:val="en-AU"/>
        </w:rPr>
      </w:pPr>
      <w:r w:rsidRPr="593AC02C">
        <w:rPr>
          <w:rFonts w:ascii="Calibri" w:eastAsia="Calibri" w:hAnsi="Calibri" w:cs="Calibri"/>
          <w:color w:val="000000" w:themeColor="text1"/>
          <w:szCs w:val="20"/>
          <w:lang w:val="en-AU"/>
        </w:rPr>
        <w:t>Early 2024</w:t>
      </w:r>
      <w:r w:rsidR="3B40B298" w:rsidRPr="593AC02C">
        <w:rPr>
          <w:rFonts w:ascii="Calibri" w:eastAsia="Calibri" w:hAnsi="Calibri" w:cs="Calibri"/>
          <w:color w:val="000000" w:themeColor="text1"/>
          <w:szCs w:val="20"/>
          <w:lang w:val="en-AU"/>
        </w:rPr>
        <w:t xml:space="preserve">: </w:t>
      </w:r>
      <w:r w:rsidR="1A39119D" w:rsidRPr="593AC02C">
        <w:rPr>
          <w:rFonts w:ascii="Calibri" w:eastAsia="Calibri" w:hAnsi="Calibri" w:cs="Calibri"/>
          <w:color w:val="000000" w:themeColor="text1"/>
          <w:szCs w:val="20"/>
          <w:lang w:val="en-AU"/>
        </w:rPr>
        <w:t xml:space="preserve">Commencement of </w:t>
      </w:r>
      <w:r w:rsidR="4764F211" w:rsidRPr="593AC02C">
        <w:rPr>
          <w:rFonts w:ascii="Calibri" w:eastAsia="Calibri" w:hAnsi="Calibri" w:cs="Calibri"/>
          <w:color w:val="000000" w:themeColor="text1"/>
          <w:szCs w:val="20"/>
          <w:lang w:val="en-AU"/>
        </w:rPr>
        <w:t xml:space="preserve">statutory process to adopt </w:t>
      </w:r>
      <w:r w:rsidR="640B034C" w:rsidRPr="593AC02C">
        <w:rPr>
          <w:rFonts w:ascii="Calibri" w:eastAsia="Calibri" w:hAnsi="Calibri" w:cs="Calibri"/>
          <w:color w:val="000000" w:themeColor="text1"/>
          <w:szCs w:val="20"/>
          <w:lang w:val="en-AU"/>
        </w:rPr>
        <w:t xml:space="preserve">a Wurundjeri </w:t>
      </w:r>
      <w:proofErr w:type="spellStart"/>
      <w:r w:rsidR="7AEF72CA" w:rsidRPr="593AC02C">
        <w:rPr>
          <w:rFonts w:ascii="Calibri" w:eastAsia="Calibri" w:hAnsi="Calibri" w:cs="Calibri"/>
          <w:color w:val="000000" w:themeColor="text1"/>
          <w:szCs w:val="20"/>
          <w:lang w:val="en-AU"/>
        </w:rPr>
        <w:t>Woi</w:t>
      </w:r>
      <w:proofErr w:type="spellEnd"/>
      <w:r w:rsidR="7AEF72CA" w:rsidRPr="593AC02C">
        <w:rPr>
          <w:rFonts w:ascii="Calibri" w:eastAsia="Calibri" w:hAnsi="Calibri" w:cs="Calibri"/>
          <w:color w:val="000000" w:themeColor="text1"/>
          <w:szCs w:val="20"/>
          <w:lang w:val="en-AU"/>
        </w:rPr>
        <w:t xml:space="preserve">-wurrung </w:t>
      </w:r>
      <w:r w:rsidR="640B034C" w:rsidRPr="593AC02C">
        <w:rPr>
          <w:rFonts w:ascii="Calibri" w:eastAsia="Calibri" w:hAnsi="Calibri" w:cs="Calibri"/>
          <w:color w:val="000000" w:themeColor="text1"/>
          <w:szCs w:val="20"/>
          <w:lang w:val="en-AU"/>
        </w:rPr>
        <w:t>name</w:t>
      </w:r>
      <w:r w:rsidR="6809DB4C" w:rsidRPr="593AC02C">
        <w:rPr>
          <w:rFonts w:ascii="Calibri" w:eastAsia="Calibri" w:hAnsi="Calibri" w:cs="Calibri"/>
          <w:color w:val="000000" w:themeColor="text1"/>
          <w:szCs w:val="20"/>
          <w:lang w:val="en-AU"/>
        </w:rPr>
        <w:t xml:space="preserve"> for the parkland</w:t>
      </w:r>
      <w:r w:rsidR="5C21C690" w:rsidRPr="593AC02C">
        <w:rPr>
          <w:rFonts w:ascii="Calibri" w:eastAsia="Calibri" w:hAnsi="Calibri" w:cs="Calibri"/>
          <w:color w:val="000000" w:themeColor="text1"/>
          <w:szCs w:val="20"/>
          <w:lang w:val="en-AU"/>
        </w:rPr>
        <w:t xml:space="preserve">  </w:t>
      </w:r>
    </w:p>
    <w:p w14:paraId="2584710C" w14:textId="77777777" w:rsidR="2B1DDFF9" w:rsidRDefault="002B75D9" w:rsidP="00571F3D">
      <w:pPr>
        <w:numPr>
          <w:ilvl w:val="0"/>
          <w:numId w:val="15"/>
        </w:numPr>
        <w:spacing w:line="276" w:lineRule="auto"/>
        <w:contextualSpacing/>
        <w:rPr>
          <w:rFonts w:ascii="Calibri" w:eastAsia="Calibri" w:hAnsi="Calibri" w:cs="Calibri"/>
          <w:color w:val="000000" w:themeColor="text1"/>
          <w:lang w:val="en-AU"/>
        </w:rPr>
      </w:pPr>
      <w:r w:rsidRPr="593AC02C">
        <w:rPr>
          <w:rFonts w:ascii="Calibri" w:eastAsia="Calibri" w:hAnsi="Calibri" w:cs="Calibri"/>
          <w:color w:val="000000" w:themeColor="text1"/>
          <w:szCs w:val="20"/>
          <w:lang w:val="en-AU"/>
        </w:rPr>
        <w:t>TB</w:t>
      </w:r>
      <w:r w:rsidR="1BBF399C" w:rsidRPr="593AC02C">
        <w:rPr>
          <w:rFonts w:ascii="Calibri" w:eastAsia="Calibri" w:hAnsi="Calibri" w:cs="Calibri"/>
          <w:color w:val="000000" w:themeColor="text1"/>
          <w:szCs w:val="20"/>
          <w:lang w:val="en-AU"/>
        </w:rPr>
        <w:t>C</w:t>
      </w:r>
      <w:r w:rsidR="1E7C3757" w:rsidRPr="593AC02C">
        <w:rPr>
          <w:rFonts w:ascii="Calibri" w:eastAsia="Calibri" w:hAnsi="Calibri" w:cs="Calibri"/>
          <w:color w:val="000000" w:themeColor="text1"/>
          <w:szCs w:val="20"/>
          <w:lang w:val="en-AU"/>
        </w:rPr>
        <w:t>: Formal Launch</w:t>
      </w:r>
      <w:r w:rsidR="7EE7E04D" w:rsidRPr="593AC02C">
        <w:rPr>
          <w:rFonts w:ascii="Calibri" w:eastAsia="Calibri" w:hAnsi="Calibri" w:cs="Calibri"/>
          <w:color w:val="000000" w:themeColor="text1"/>
          <w:szCs w:val="20"/>
          <w:lang w:val="en-AU"/>
        </w:rPr>
        <w:t xml:space="preserve"> following completion of naming process.</w:t>
      </w:r>
    </w:p>
    <w:p w14:paraId="64F19D18" w14:textId="77777777" w:rsidR="07E08AAC" w:rsidRDefault="002B75D9"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BC0663" w:rsidRPr="049C3802">
        <w:rPr>
          <w:rFonts w:ascii="Calibri" w:eastAsia="Calibri" w:hAnsi="Calibri" w:cs="Calibri"/>
          <w:b/>
          <w:bCs/>
          <w:color w:val="FFFFFF" w:themeColor="background1"/>
          <w:lang w:val="en-AU"/>
        </w:rPr>
        <w:t>Declaration of Conflict of Interest</w:t>
      </w:r>
    </w:p>
    <w:p w14:paraId="2424835A" w14:textId="77777777" w:rsidR="00BD1A9D" w:rsidRDefault="002B75D9" w:rsidP="00BD1A9D">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27CFE12C" w14:textId="77777777" w:rsidR="00BD1A9D" w:rsidRDefault="00BD1A9D" w:rsidP="00BD1A9D">
      <w:pPr>
        <w:spacing w:line="276" w:lineRule="auto"/>
        <w:rPr>
          <w:rFonts w:ascii="Calibri" w:eastAsia="Calibri" w:hAnsi="Calibri" w:cs="Calibri"/>
          <w:color w:val="000000"/>
          <w:lang w:val="en-AU"/>
        </w:rPr>
      </w:pPr>
    </w:p>
    <w:p w14:paraId="6CFE27C7" w14:textId="77777777" w:rsidR="07E08AAC" w:rsidRDefault="002B75D9" w:rsidP="00BD1A9D">
      <w:pPr>
        <w:spacing w:line="276" w:lineRule="auto"/>
        <w:rPr>
          <w:rFonts w:ascii="Calibri" w:eastAsia="Calibri" w:hAnsi="Calibri" w:cs="Calibri"/>
          <w:color w:val="000000" w:themeColor="text1"/>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6D48F27A" w14:textId="77777777" w:rsidR="07E08AAC" w:rsidRDefault="002B75D9"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BC0663" w:rsidRPr="049C3802">
        <w:rPr>
          <w:rFonts w:ascii="Calibri" w:eastAsia="Calibri" w:hAnsi="Calibri" w:cs="Calibri"/>
          <w:b/>
          <w:bCs/>
          <w:color w:val="FFFFFF" w:themeColor="background1"/>
          <w:lang w:val="en-AU"/>
        </w:rPr>
        <w:t>Conclusion</w:t>
      </w:r>
    </w:p>
    <w:p w14:paraId="228B35D2" w14:textId="77777777" w:rsidR="07E08AAC" w:rsidRDefault="002B75D9" w:rsidP="0D09FB20">
      <w:pPr>
        <w:spacing w:line="276" w:lineRule="auto"/>
        <w:rPr>
          <w:rFonts w:ascii="Calibri" w:eastAsia="Calibri" w:hAnsi="Calibri" w:cs="Calibri"/>
          <w:color w:val="000000" w:themeColor="text1"/>
          <w:lang w:val="en-AU"/>
        </w:rPr>
      </w:pPr>
      <w:r w:rsidRPr="0D09FB20">
        <w:rPr>
          <w:rFonts w:ascii="Calibri" w:eastAsia="Calibri" w:hAnsi="Calibri" w:cs="Calibri"/>
          <w:color w:val="000000" w:themeColor="text1"/>
          <w:lang w:val="en-AU"/>
        </w:rPr>
        <w:t>T</w:t>
      </w:r>
      <w:r w:rsidR="5335A6B3" w:rsidRPr="0D09FB20">
        <w:rPr>
          <w:rFonts w:ascii="Calibri" w:eastAsia="Calibri" w:hAnsi="Calibri" w:cs="Calibri"/>
          <w:color w:val="000000" w:themeColor="text1"/>
          <w:lang w:val="en-AU"/>
        </w:rPr>
        <w:t xml:space="preserve">he </w:t>
      </w:r>
      <w:r w:rsidR="35DE262D" w:rsidRPr="0D09FB20">
        <w:rPr>
          <w:rFonts w:ascii="Calibri" w:eastAsia="Calibri" w:hAnsi="Calibri" w:cs="Calibri"/>
          <w:color w:val="000000" w:themeColor="text1"/>
          <w:lang w:val="en-AU"/>
        </w:rPr>
        <w:t>Quarry Hills Parkland Future Directions Plan</w:t>
      </w:r>
      <w:r w:rsidR="13334097" w:rsidRPr="0D09FB20">
        <w:rPr>
          <w:rFonts w:ascii="Calibri" w:eastAsia="Calibri" w:hAnsi="Calibri" w:cs="Calibri"/>
          <w:color w:val="000000" w:themeColor="text1"/>
          <w:lang w:val="en-AU"/>
        </w:rPr>
        <w:t xml:space="preserve"> </w:t>
      </w:r>
      <w:r w:rsidR="712CFE7D" w:rsidRPr="0D09FB20">
        <w:rPr>
          <w:rFonts w:ascii="Calibri" w:eastAsia="Calibri" w:hAnsi="Calibri" w:cs="Calibri"/>
          <w:color w:val="000000" w:themeColor="text1"/>
          <w:lang w:val="en-AU"/>
        </w:rPr>
        <w:t>has been prepared in partnership with traditional o</w:t>
      </w:r>
      <w:r w:rsidR="5BA68C77" w:rsidRPr="0D09FB20">
        <w:rPr>
          <w:rFonts w:ascii="Calibri" w:eastAsia="Calibri" w:hAnsi="Calibri" w:cs="Calibri"/>
          <w:color w:val="000000" w:themeColor="text1"/>
          <w:lang w:val="en-AU"/>
        </w:rPr>
        <w:t>wners</w:t>
      </w:r>
      <w:r w:rsidR="712CFE7D" w:rsidRPr="0D09FB20">
        <w:rPr>
          <w:rFonts w:ascii="Calibri" w:eastAsia="Calibri" w:hAnsi="Calibri" w:cs="Calibri"/>
          <w:color w:val="000000" w:themeColor="text1"/>
          <w:lang w:val="en-AU"/>
        </w:rPr>
        <w:t xml:space="preserve"> the Wurundjeri </w:t>
      </w:r>
      <w:proofErr w:type="spellStart"/>
      <w:r w:rsidR="712CFE7D" w:rsidRPr="0D09FB20">
        <w:rPr>
          <w:rFonts w:ascii="Calibri" w:eastAsia="Calibri" w:hAnsi="Calibri" w:cs="Calibri"/>
          <w:color w:val="000000" w:themeColor="text1"/>
          <w:lang w:val="en-AU"/>
        </w:rPr>
        <w:t>Woi</w:t>
      </w:r>
      <w:proofErr w:type="spellEnd"/>
      <w:r w:rsidR="712CFE7D" w:rsidRPr="0D09FB20">
        <w:rPr>
          <w:rFonts w:ascii="Calibri" w:eastAsia="Calibri" w:hAnsi="Calibri" w:cs="Calibri"/>
          <w:color w:val="000000" w:themeColor="text1"/>
          <w:lang w:val="en-AU"/>
        </w:rPr>
        <w:t xml:space="preserve">-wurrung and has </w:t>
      </w:r>
      <w:r w:rsidR="07102AB6" w:rsidRPr="0D09FB20">
        <w:rPr>
          <w:rFonts w:ascii="Calibri" w:eastAsia="Calibri" w:hAnsi="Calibri" w:cs="Calibri"/>
          <w:color w:val="000000" w:themeColor="text1"/>
          <w:lang w:val="en-AU"/>
        </w:rPr>
        <w:t>received o</w:t>
      </w:r>
      <w:r w:rsidR="02572980" w:rsidRPr="0D09FB20">
        <w:rPr>
          <w:rFonts w:ascii="Calibri" w:eastAsia="Calibri" w:hAnsi="Calibri" w:cs="Calibri"/>
          <w:color w:val="000000" w:themeColor="text1"/>
          <w:lang w:val="en-AU"/>
        </w:rPr>
        <w:t>ver</w:t>
      </w:r>
      <w:r w:rsidR="7BAE216A" w:rsidRPr="0D09FB20">
        <w:rPr>
          <w:rFonts w:ascii="Calibri" w:eastAsia="Calibri" w:hAnsi="Calibri" w:cs="Calibri"/>
          <w:color w:val="000000" w:themeColor="text1"/>
          <w:lang w:val="en-AU"/>
        </w:rPr>
        <w:t>whelming</w:t>
      </w:r>
      <w:r w:rsidR="598E03FD" w:rsidRPr="0D09FB20">
        <w:rPr>
          <w:rFonts w:ascii="Calibri" w:eastAsia="Calibri" w:hAnsi="Calibri" w:cs="Calibri"/>
          <w:color w:val="000000" w:themeColor="text1"/>
          <w:lang w:val="en-AU"/>
        </w:rPr>
        <w:t xml:space="preserve"> </w:t>
      </w:r>
      <w:r w:rsidR="3496B430" w:rsidRPr="0D09FB20">
        <w:rPr>
          <w:rFonts w:ascii="Calibri" w:eastAsia="Calibri" w:hAnsi="Calibri" w:cs="Calibri"/>
          <w:color w:val="000000" w:themeColor="text1"/>
          <w:lang w:val="en-AU"/>
        </w:rPr>
        <w:t>support</w:t>
      </w:r>
      <w:r w:rsidR="1F28A35E" w:rsidRPr="0D09FB20">
        <w:rPr>
          <w:rFonts w:ascii="Calibri" w:eastAsia="Calibri" w:hAnsi="Calibri" w:cs="Calibri"/>
          <w:color w:val="000000" w:themeColor="text1"/>
          <w:lang w:val="en-AU"/>
        </w:rPr>
        <w:t xml:space="preserve"> from </w:t>
      </w:r>
      <w:r w:rsidR="3496B430" w:rsidRPr="0D09FB20">
        <w:rPr>
          <w:rFonts w:ascii="Calibri" w:eastAsia="Calibri" w:hAnsi="Calibri" w:cs="Calibri"/>
          <w:color w:val="000000" w:themeColor="text1"/>
          <w:lang w:val="en-AU"/>
        </w:rPr>
        <w:t>the community</w:t>
      </w:r>
      <w:r w:rsidR="7A133DDD" w:rsidRPr="0D09FB20">
        <w:rPr>
          <w:rFonts w:ascii="Calibri" w:eastAsia="Calibri" w:hAnsi="Calibri" w:cs="Calibri"/>
          <w:color w:val="000000" w:themeColor="text1"/>
          <w:lang w:val="en-AU"/>
        </w:rPr>
        <w:t xml:space="preserve"> and </w:t>
      </w:r>
      <w:r w:rsidR="5025D78B" w:rsidRPr="0D09FB20">
        <w:rPr>
          <w:rFonts w:ascii="Calibri" w:eastAsia="Calibri" w:hAnsi="Calibri" w:cs="Calibri"/>
          <w:color w:val="000000" w:themeColor="text1"/>
          <w:lang w:val="en-AU"/>
        </w:rPr>
        <w:t xml:space="preserve">stakeholders. </w:t>
      </w:r>
    </w:p>
    <w:p w14:paraId="519C8ABC" w14:textId="77777777" w:rsidR="07E08AAC" w:rsidRDefault="07E08AAC" w:rsidP="0D09FB20">
      <w:pPr>
        <w:spacing w:line="276" w:lineRule="auto"/>
        <w:rPr>
          <w:rFonts w:ascii="Calibri" w:eastAsia="Calibri" w:hAnsi="Calibri" w:cs="Calibri"/>
          <w:color w:val="000000" w:themeColor="text1"/>
          <w:lang w:val="en-AU"/>
        </w:rPr>
      </w:pPr>
    </w:p>
    <w:p w14:paraId="7D833924" w14:textId="77777777" w:rsidR="00571F3D" w:rsidRDefault="002B75D9" w:rsidP="7815393D">
      <w:pPr>
        <w:spacing w:line="276" w:lineRule="auto"/>
        <w:rPr>
          <w:rFonts w:ascii="Calibri" w:eastAsia="Calibri" w:hAnsi="Calibri" w:cs="Calibri"/>
          <w:color w:val="000000" w:themeColor="text1"/>
          <w:lang w:val="en-AU"/>
        </w:rPr>
      </w:pPr>
      <w:r w:rsidRPr="0D09FB20">
        <w:rPr>
          <w:rFonts w:ascii="Calibri" w:eastAsia="Calibri" w:hAnsi="Calibri" w:cs="Calibri"/>
          <w:color w:val="000000" w:themeColor="text1"/>
          <w:lang w:val="en-AU"/>
        </w:rPr>
        <w:t>With a strong vision for the future</w:t>
      </w:r>
      <w:r w:rsidR="786D8B91" w:rsidRPr="0D09FB20">
        <w:rPr>
          <w:rFonts w:ascii="Calibri" w:eastAsia="Calibri" w:hAnsi="Calibri" w:cs="Calibri"/>
          <w:color w:val="000000" w:themeColor="text1"/>
          <w:lang w:val="en-AU"/>
        </w:rPr>
        <w:t>,</w:t>
      </w:r>
      <w:r w:rsidRPr="0D09FB20">
        <w:rPr>
          <w:rFonts w:ascii="Calibri" w:eastAsia="Calibri" w:hAnsi="Calibri" w:cs="Calibri"/>
          <w:color w:val="000000" w:themeColor="text1"/>
          <w:lang w:val="en-AU"/>
        </w:rPr>
        <w:t xml:space="preserve"> the plan </w:t>
      </w:r>
      <w:r w:rsidR="1EDE7318" w:rsidRPr="0D09FB20">
        <w:rPr>
          <w:rFonts w:ascii="Calibri" w:eastAsia="Calibri" w:hAnsi="Calibri" w:cs="Calibri"/>
          <w:color w:val="000000" w:themeColor="text1"/>
          <w:lang w:val="en-AU"/>
        </w:rPr>
        <w:t xml:space="preserve">will </w:t>
      </w:r>
      <w:r w:rsidR="7815393D" w:rsidRPr="0D09FB20">
        <w:rPr>
          <w:rFonts w:ascii="Calibri" w:eastAsia="Calibri" w:hAnsi="Calibri" w:cs="Calibri"/>
          <w:color w:val="000000" w:themeColor="text1"/>
          <w:lang w:val="en-AU"/>
        </w:rPr>
        <w:t>guide</w:t>
      </w:r>
      <w:r w:rsidR="1E63A69F" w:rsidRPr="0D09FB20">
        <w:rPr>
          <w:rFonts w:ascii="Calibri" w:eastAsia="Calibri" w:hAnsi="Calibri" w:cs="Calibri"/>
          <w:color w:val="000000" w:themeColor="text1"/>
          <w:lang w:val="en-AU"/>
        </w:rPr>
        <w:t xml:space="preserve"> </w:t>
      </w:r>
      <w:r w:rsidR="7FBACDAF" w:rsidRPr="0D09FB20">
        <w:rPr>
          <w:rFonts w:ascii="Calibri" w:eastAsia="Calibri" w:hAnsi="Calibri" w:cs="Calibri"/>
          <w:color w:val="000000" w:themeColor="text1"/>
          <w:lang w:val="en-AU"/>
        </w:rPr>
        <w:t>planning, development</w:t>
      </w:r>
      <w:r w:rsidR="2D801A0A" w:rsidRPr="0D09FB20">
        <w:rPr>
          <w:rFonts w:ascii="Calibri" w:eastAsia="Calibri" w:hAnsi="Calibri" w:cs="Calibri"/>
          <w:color w:val="000000" w:themeColor="text1"/>
          <w:lang w:val="en-AU"/>
        </w:rPr>
        <w:t xml:space="preserve">, </w:t>
      </w:r>
      <w:r w:rsidR="7E9BBEA7" w:rsidRPr="0D09FB20">
        <w:rPr>
          <w:rFonts w:ascii="Calibri" w:eastAsia="Calibri" w:hAnsi="Calibri" w:cs="Calibri"/>
          <w:color w:val="000000" w:themeColor="text1"/>
          <w:lang w:val="en-AU"/>
        </w:rPr>
        <w:t>regeneration,</w:t>
      </w:r>
      <w:r w:rsidR="779997AB" w:rsidRPr="0D09FB20">
        <w:rPr>
          <w:rFonts w:ascii="Calibri" w:eastAsia="Calibri" w:hAnsi="Calibri" w:cs="Calibri"/>
          <w:color w:val="000000" w:themeColor="text1"/>
          <w:lang w:val="en-AU"/>
        </w:rPr>
        <w:t xml:space="preserve"> and </w:t>
      </w:r>
      <w:r w:rsidR="7FBACDAF" w:rsidRPr="0D09FB20">
        <w:rPr>
          <w:rFonts w:ascii="Calibri" w:eastAsia="Calibri" w:hAnsi="Calibri" w:cs="Calibri"/>
          <w:color w:val="000000" w:themeColor="text1"/>
          <w:lang w:val="en-AU"/>
        </w:rPr>
        <w:t xml:space="preserve">operations </w:t>
      </w:r>
      <w:r w:rsidR="4F97900D" w:rsidRPr="0D09FB20">
        <w:rPr>
          <w:rFonts w:ascii="Calibri" w:eastAsia="Calibri" w:hAnsi="Calibri" w:cs="Calibri"/>
          <w:color w:val="000000" w:themeColor="text1"/>
          <w:lang w:val="en-AU"/>
        </w:rPr>
        <w:t>of the parklands</w:t>
      </w:r>
      <w:r w:rsidR="0F873CF3" w:rsidRPr="0D09FB20">
        <w:rPr>
          <w:rFonts w:ascii="Calibri" w:eastAsia="Calibri" w:hAnsi="Calibri" w:cs="Calibri"/>
          <w:color w:val="000000" w:themeColor="text1"/>
          <w:lang w:val="en-AU"/>
        </w:rPr>
        <w:t xml:space="preserve">. </w:t>
      </w:r>
      <w:r w:rsidR="729C43D5" w:rsidRPr="0D09FB20">
        <w:rPr>
          <w:rFonts w:ascii="Calibri" w:eastAsia="Calibri" w:hAnsi="Calibri" w:cs="Calibri"/>
          <w:color w:val="000000" w:themeColor="text1"/>
          <w:lang w:val="en-AU"/>
        </w:rPr>
        <w:t>T</w:t>
      </w:r>
      <w:r w:rsidR="32F75532" w:rsidRPr="0D09FB20">
        <w:rPr>
          <w:rFonts w:ascii="Calibri" w:eastAsia="Calibri" w:hAnsi="Calibri" w:cs="Calibri"/>
          <w:color w:val="000000" w:themeColor="text1"/>
          <w:lang w:val="en-AU"/>
        </w:rPr>
        <w:t xml:space="preserve">hrough </w:t>
      </w:r>
      <w:r w:rsidR="4762A515" w:rsidRPr="0D09FB20">
        <w:rPr>
          <w:rFonts w:ascii="Calibri" w:eastAsia="Calibri" w:hAnsi="Calibri" w:cs="Calibri"/>
          <w:color w:val="000000" w:themeColor="text1"/>
          <w:lang w:val="en-AU"/>
        </w:rPr>
        <w:t xml:space="preserve">the </w:t>
      </w:r>
      <w:r w:rsidR="538AF45C" w:rsidRPr="0D09FB20">
        <w:rPr>
          <w:rFonts w:ascii="Calibri" w:eastAsia="Calibri" w:hAnsi="Calibri" w:cs="Calibri"/>
          <w:color w:val="000000" w:themeColor="text1"/>
          <w:lang w:val="en-AU"/>
        </w:rPr>
        <w:t xml:space="preserve">delivery of the </w:t>
      </w:r>
      <w:r w:rsidR="39BF8988" w:rsidRPr="0D09FB20">
        <w:rPr>
          <w:rFonts w:ascii="Calibri" w:eastAsia="Calibri" w:hAnsi="Calibri" w:cs="Calibri"/>
          <w:color w:val="000000" w:themeColor="text1"/>
          <w:lang w:val="en-AU"/>
        </w:rPr>
        <w:t>p</w:t>
      </w:r>
      <w:r w:rsidR="32F75532" w:rsidRPr="0D09FB20">
        <w:rPr>
          <w:rFonts w:ascii="Calibri" w:eastAsia="Calibri" w:hAnsi="Calibri" w:cs="Calibri"/>
          <w:color w:val="000000" w:themeColor="text1"/>
          <w:lang w:val="en-AU"/>
        </w:rPr>
        <w:t>lan</w:t>
      </w:r>
      <w:r w:rsidR="7A63C92A" w:rsidRPr="0D09FB20">
        <w:rPr>
          <w:rFonts w:ascii="Calibri" w:eastAsia="Calibri" w:hAnsi="Calibri" w:cs="Calibri"/>
          <w:color w:val="000000" w:themeColor="text1"/>
          <w:lang w:val="en-AU"/>
        </w:rPr>
        <w:t xml:space="preserve"> </w:t>
      </w:r>
      <w:r w:rsidR="27FF7F56" w:rsidRPr="0D09FB20">
        <w:rPr>
          <w:rFonts w:ascii="Calibri" w:eastAsia="Calibri" w:hAnsi="Calibri" w:cs="Calibri"/>
          <w:color w:val="000000" w:themeColor="text1"/>
          <w:lang w:val="en-AU"/>
        </w:rPr>
        <w:t xml:space="preserve">the </w:t>
      </w:r>
      <w:r w:rsidR="199347F3" w:rsidRPr="0D09FB20">
        <w:rPr>
          <w:rFonts w:ascii="Calibri" w:eastAsia="Calibri" w:hAnsi="Calibri" w:cs="Calibri"/>
          <w:color w:val="000000" w:themeColor="text1"/>
          <w:lang w:val="en-AU"/>
        </w:rPr>
        <w:t>p</w:t>
      </w:r>
      <w:r w:rsidR="27FF7F56" w:rsidRPr="0D09FB20">
        <w:rPr>
          <w:rFonts w:ascii="Calibri" w:eastAsia="Calibri" w:hAnsi="Calibri" w:cs="Calibri"/>
          <w:color w:val="000000" w:themeColor="text1"/>
          <w:lang w:val="en-AU"/>
        </w:rPr>
        <w:t xml:space="preserve">arklands </w:t>
      </w:r>
      <w:r w:rsidR="32F75532" w:rsidRPr="0D09FB20">
        <w:rPr>
          <w:rFonts w:ascii="Calibri" w:eastAsia="Calibri" w:hAnsi="Calibri" w:cs="Calibri"/>
          <w:color w:val="000000" w:themeColor="text1"/>
          <w:lang w:val="en-AU"/>
        </w:rPr>
        <w:t xml:space="preserve">will </w:t>
      </w:r>
      <w:r w:rsidR="005180DD" w:rsidRPr="0D09FB20">
        <w:rPr>
          <w:rFonts w:ascii="Calibri" w:eastAsia="Calibri" w:hAnsi="Calibri" w:cs="Calibri"/>
          <w:color w:val="000000" w:themeColor="text1"/>
          <w:lang w:val="en-AU"/>
        </w:rPr>
        <w:t xml:space="preserve">become the premier park for the </w:t>
      </w:r>
      <w:r w:rsidR="12BBF52D" w:rsidRPr="0D09FB20">
        <w:rPr>
          <w:rFonts w:ascii="Calibri" w:eastAsia="Calibri" w:hAnsi="Calibri" w:cs="Calibri"/>
          <w:color w:val="000000" w:themeColor="text1"/>
          <w:lang w:val="en-AU"/>
        </w:rPr>
        <w:t>n</w:t>
      </w:r>
      <w:r w:rsidR="005180DD" w:rsidRPr="0D09FB20">
        <w:rPr>
          <w:rFonts w:ascii="Calibri" w:eastAsia="Calibri" w:hAnsi="Calibri" w:cs="Calibri"/>
          <w:color w:val="000000" w:themeColor="text1"/>
          <w:lang w:val="en-AU"/>
        </w:rPr>
        <w:t>orth, forming par</w:t>
      </w:r>
      <w:r w:rsidR="73A307B1" w:rsidRPr="0D09FB20">
        <w:rPr>
          <w:rFonts w:ascii="Calibri" w:eastAsia="Calibri" w:hAnsi="Calibri" w:cs="Calibri"/>
          <w:color w:val="000000" w:themeColor="text1"/>
          <w:lang w:val="en-AU"/>
        </w:rPr>
        <w:t>t</w:t>
      </w:r>
      <w:r w:rsidR="005180DD" w:rsidRPr="0D09FB20">
        <w:rPr>
          <w:rFonts w:ascii="Calibri" w:eastAsia="Calibri" w:hAnsi="Calibri" w:cs="Calibri"/>
          <w:color w:val="000000" w:themeColor="text1"/>
          <w:lang w:val="en-AU"/>
        </w:rPr>
        <w:t xml:space="preserve"> of a</w:t>
      </w:r>
      <w:r w:rsidR="702D998A" w:rsidRPr="0D09FB20">
        <w:rPr>
          <w:rFonts w:ascii="Calibri" w:eastAsia="Calibri" w:hAnsi="Calibri" w:cs="Calibri"/>
          <w:color w:val="000000" w:themeColor="text1"/>
          <w:lang w:val="en-AU"/>
        </w:rPr>
        <w:t xml:space="preserve"> </w:t>
      </w:r>
      <w:r w:rsidR="7815393D" w:rsidRPr="0D09FB20">
        <w:rPr>
          <w:rFonts w:ascii="Calibri" w:eastAsia="Calibri" w:hAnsi="Calibri" w:cs="Calibri"/>
          <w:color w:val="000000" w:themeColor="text1"/>
          <w:lang w:val="en-AU"/>
        </w:rPr>
        <w:t xml:space="preserve">network of </w:t>
      </w:r>
      <w:r w:rsidR="5B81A84C" w:rsidRPr="0D09FB20">
        <w:rPr>
          <w:rFonts w:ascii="Calibri" w:eastAsia="Calibri" w:hAnsi="Calibri" w:cs="Calibri"/>
          <w:color w:val="000000" w:themeColor="text1"/>
          <w:lang w:val="en-AU"/>
        </w:rPr>
        <w:t xml:space="preserve">connected </w:t>
      </w:r>
      <w:r w:rsidR="7815393D" w:rsidRPr="0D09FB20">
        <w:rPr>
          <w:rFonts w:ascii="Calibri" w:eastAsia="Calibri" w:hAnsi="Calibri" w:cs="Calibri"/>
          <w:color w:val="000000" w:themeColor="text1"/>
          <w:lang w:val="en-AU"/>
        </w:rPr>
        <w:t xml:space="preserve">green spaces </w:t>
      </w:r>
      <w:r w:rsidR="1DDAECC0" w:rsidRPr="0D09FB20">
        <w:rPr>
          <w:rFonts w:ascii="Calibri" w:eastAsia="Calibri" w:hAnsi="Calibri" w:cs="Calibri"/>
          <w:color w:val="000000" w:themeColor="text1"/>
          <w:lang w:val="en-AU"/>
        </w:rPr>
        <w:t>attracting visitors from</w:t>
      </w:r>
      <w:r w:rsidR="623176D0" w:rsidRPr="0D09FB20">
        <w:rPr>
          <w:rFonts w:ascii="Calibri" w:eastAsia="Calibri" w:hAnsi="Calibri" w:cs="Calibri"/>
          <w:color w:val="000000" w:themeColor="text1"/>
          <w:lang w:val="en-AU"/>
        </w:rPr>
        <w:t xml:space="preserve"> </w:t>
      </w:r>
      <w:r w:rsidR="7815393D" w:rsidRPr="0D09FB20">
        <w:rPr>
          <w:rFonts w:ascii="Calibri" w:eastAsia="Calibri" w:hAnsi="Calibri" w:cs="Calibri"/>
          <w:color w:val="000000" w:themeColor="text1"/>
          <w:lang w:val="en-AU"/>
        </w:rPr>
        <w:t>greater Melbourne</w:t>
      </w:r>
      <w:r w:rsidR="04879AE4" w:rsidRPr="0D09FB20">
        <w:rPr>
          <w:rFonts w:ascii="Calibri" w:eastAsia="Calibri" w:hAnsi="Calibri" w:cs="Calibri"/>
          <w:color w:val="000000" w:themeColor="text1"/>
          <w:lang w:val="en-AU"/>
        </w:rPr>
        <w:t xml:space="preserve">. </w:t>
      </w:r>
    </w:p>
    <w:p w14:paraId="1FFDCC9D" w14:textId="2CA89D8F" w:rsidR="001C064C" w:rsidRDefault="002B75D9" w:rsidP="001C064C">
      <w:pPr>
        <w:tabs>
          <w:tab w:val="left" w:pos="600"/>
        </w:tabs>
        <w:ind w:left="600" w:hanging="600"/>
      </w:pPr>
      <w:r>
        <w:rPr>
          <w:rFonts w:ascii="Calibri" w:eastAsia="Calibri" w:hAnsi="Calibri" w:cs="Calibri"/>
          <w:color w:val="FFFFFF"/>
          <w:sz w:val="4"/>
        </w:rPr>
        <w:br w:type="page"/>
      </w:r>
    </w:p>
    <w:p w14:paraId="25949574" w14:textId="4644ECA9"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7" w:name="_Toc142574748"/>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37"/>
      <w:r>
        <w:rPr>
          <w:rFonts w:ascii="Calibri" w:eastAsia="Calibri" w:hAnsi="Calibri" w:cs="Calibri"/>
          <w:color w:val="000000"/>
        </w:rPr>
        <w:instrText>" \f \l 2</w:instrText>
      </w:r>
      <w:r>
        <w:rPr>
          <w:rFonts w:ascii="Calibri" w:eastAsia="Calibri" w:hAnsi="Calibri" w:cs="Calibri"/>
          <w:color w:val="000000"/>
        </w:rPr>
        <w:fldChar w:fldCharType="end"/>
      </w:r>
      <w:bookmarkStart w:id="38"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38"/>
    <w:p w14:paraId="503643F4" w14:textId="77777777" w:rsidR="00513EDD" w:rsidRDefault="002B75D9" w:rsidP="3B477C40">
      <w:pPr>
        <w:ind w:firstLine="601"/>
        <w:rPr>
          <w:rFonts w:ascii="Calibri" w:hAnsi="Calibri"/>
          <w:lang w:val="en-AU"/>
        </w:rPr>
      </w:pPr>
      <w:r>
        <w:rPr>
          <w:rFonts w:ascii="Calibri" w:hAnsi="Calibri"/>
          <w:lang w:val="en-AU"/>
        </w:rPr>
        <w:t>N</w:t>
      </w:r>
      <w:r w:rsidR="408D5698">
        <w:rPr>
          <w:rFonts w:ascii="Calibri" w:hAnsi="Calibri"/>
          <w:lang w:val="en-AU"/>
        </w:rPr>
        <w:t>o</w:t>
      </w:r>
      <w:r w:rsidR="76727C04">
        <w:rPr>
          <w:rFonts w:ascii="Calibri" w:hAnsi="Calibri"/>
          <w:lang w:val="en-AU"/>
        </w:rPr>
        <w:t xml:space="preserve"> reports</w:t>
      </w:r>
    </w:p>
    <w:p w14:paraId="4CD9C60D" w14:textId="77777777" w:rsidR="001728BC" w:rsidRPr="00163BE0" w:rsidRDefault="001728BC" w:rsidP="001728BC">
      <w:pPr>
        <w:rPr>
          <w:rFonts w:ascii="Calibri" w:hAnsi="Calibri"/>
          <w:lang w:val="en-AU"/>
        </w:rPr>
      </w:pPr>
    </w:p>
    <w:p w14:paraId="598FB577" w14:textId="77777777"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9" w:name="_Toc142574749"/>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39"/>
      <w:r>
        <w:rPr>
          <w:rFonts w:ascii="Calibri" w:eastAsia="Calibri" w:hAnsi="Calibri" w:cs="Calibri"/>
          <w:color w:val="000000"/>
        </w:rPr>
        <w:instrText>" \f \l 2</w:instrText>
      </w:r>
      <w:r>
        <w:rPr>
          <w:rFonts w:ascii="Calibri" w:eastAsia="Calibri" w:hAnsi="Calibri" w:cs="Calibri"/>
          <w:color w:val="000000"/>
        </w:rPr>
        <w:fldChar w:fldCharType="end"/>
      </w:r>
      <w:bookmarkStart w:id="40"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40"/>
    <w:p w14:paraId="793180C6" w14:textId="77777777" w:rsidR="00657F2C" w:rsidRDefault="002B75D9" w:rsidP="249FBD08">
      <w:pPr>
        <w:ind w:firstLine="601"/>
        <w:rPr>
          <w:rFonts w:ascii="Calibri" w:hAnsi="Calibri"/>
          <w:lang w:val="en-AU"/>
        </w:rPr>
      </w:pPr>
      <w:r>
        <w:rPr>
          <w:rFonts w:ascii="Calibri" w:hAnsi="Calibri"/>
          <w:lang w:val="en-AU"/>
        </w:rPr>
        <w:t>N</w:t>
      </w:r>
      <w:r w:rsidR="275F529B">
        <w:rPr>
          <w:rFonts w:ascii="Calibri" w:hAnsi="Calibri"/>
          <w:lang w:val="en-AU"/>
        </w:rPr>
        <w:t>o</w:t>
      </w:r>
      <w:r w:rsidR="1E9B0DFA">
        <w:rPr>
          <w:rFonts w:ascii="Calibri" w:hAnsi="Calibri"/>
          <w:lang w:val="en-AU"/>
        </w:rPr>
        <w:t xml:space="preserve"> reports</w:t>
      </w:r>
    </w:p>
    <w:p w14:paraId="7B26375E" w14:textId="77777777" w:rsidR="00E7387D" w:rsidRPr="00163BE0" w:rsidRDefault="00E7387D" w:rsidP="00E7387D">
      <w:pPr>
        <w:rPr>
          <w:rFonts w:ascii="Calibri" w:hAnsi="Calibri"/>
          <w:lang w:val="en-AU"/>
        </w:rPr>
      </w:pPr>
    </w:p>
    <w:p w14:paraId="2D2E550F" w14:textId="77777777" w:rsidR="006D7B0D" w:rsidRDefault="006D7B0D">
      <w:pPr>
        <w:rPr>
          <w:rFonts w:ascii="Calibri" w:eastAsia="Calibri" w:hAnsi="Calibri" w:cs="Calibri"/>
          <w:color w:val="000000"/>
        </w:rPr>
      </w:pPr>
      <w:r>
        <w:rPr>
          <w:rFonts w:ascii="Calibri" w:eastAsia="Calibri" w:hAnsi="Calibri" w:cs="Calibri"/>
          <w:color w:val="000000"/>
        </w:rPr>
        <w:br w:type="page"/>
      </w:r>
    </w:p>
    <w:p w14:paraId="042712B4" w14:textId="578890F8"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1" w:name="_Toc142574750"/>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41"/>
      <w:r>
        <w:rPr>
          <w:rFonts w:ascii="Calibri" w:eastAsia="Calibri" w:hAnsi="Calibri" w:cs="Calibri"/>
          <w:color w:val="000000"/>
        </w:rPr>
        <w:instrText>" \f \l 2</w:instrText>
      </w:r>
      <w:r>
        <w:rPr>
          <w:rFonts w:ascii="Calibri" w:eastAsia="Calibri" w:hAnsi="Calibri" w:cs="Calibri"/>
          <w:color w:val="000000"/>
        </w:rPr>
        <w:fldChar w:fldCharType="end"/>
      </w:r>
      <w:bookmarkStart w:id="42"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42"/>
    <w:p w14:paraId="656CF070" w14:textId="77777777" w:rsidR="3AC0B9C6" w:rsidRDefault="3AC0B9C6" w:rsidP="3AC0B9C6">
      <w:pPr>
        <w:rPr>
          <w:rFonts w:ascii="Calibri" w:hAnsi="Calibri"/>
          <w:lang w:val="en-AU"/>
        </w:rPr>
      </w:pPr>
    </w:p>
    <w:p w14:paraId="1F50EFE7" w14:textId="77777777" w:rsidR="00A77B3E" w:rsidRDefault="002B75D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3" w:name="_Toc142574751"/>
      <w:r>
        <w:rPr>
          <w:rFonts w:ascii="Calibri" w:eastAsia="Calibri" w:hAnsi="Calibri" w:cs="Calibri"/>
          <w:color w:val="000000"/>
        </w:rPr>
        <w:instrText>5.5.1</w:instrText>
      </w:r>
      <w:r>
        <w:rPr>
          <w:rFonts w:ascii="Calibri" w:eastAsia="Calibri" w:hAnsi="Calibri" w:cs="Calibri"/>
          <w:color w:val="000000"/>
        </w:rPr>
        <w:tab/>
        <w:instrText>CN 2023-64 - Road Maintenance and Associated Services (NCA Collaboration)</w:instrText>
      </w:r>
      <w:bookmarkEnd w:id="43"/>
      <w:r>
        <w:rPr>
          <w:rFonts w:ascii="Calibri" w:eastAsia="Calibri" w:hAnsi="Calibri" w:cs="Calibri"/>
          <w:color w:val="000000"/>
        </w:rPr>
        <w:instrText>" \f \l 3</w:instrText>
      </w:r>
      <w:r>
        <w:rPr>
          <w:rFonts w:ascii="Calibri" w:eastAsia="Calibri" w:hAnsi="Calibri" w:cs="Calibri"/>
          <w:color w:val="000000"/>
        </w:rPr>
        <w:fldChar w:fldCharType="end"/>
      </w:r>
      <w:bookmarkStart w:id="44" w:name="5.5.1__CN_2023-64_-_Road_Maintenance_an"/>
      <w:r>
        <w:rPr>
          <w:rFonts w:ascii="Calibri" w:eastAsia="Calibri" w:hAnsi="Calibri" w:cs="Calibri"/>
          <w:color w:val="FFFFFF"/>
          <w:sz w:val="4"/>
        </w:rPr>
        <w:t>5.5.1</w:t>
      </w:r>
      <w:r>
        <w:rPr>
          <w:rFonts w:ascii="Calibri" w:eastAsia="Calibri" w:hAnsi="Calibri" w:cs="Calibri"/>
          <w:color w:val="FFFFFF"/>
          <w:sz w:val="4"/>
        </w:rPr>
        <w:tab/>
        <w:t>CN 2023-64 - Road Maintenance and Associated Services (NCA Collaboration)</w:t>
      </w:r>
    </w:p>
    <w:bookmarkEnd w:id="44"/>
    <w:p w14:paraId="7F102404" w14:textId="77777777" w:rsidR="69E90E0A" w:rsidRDefault="002B75D9" w:rsidP="004458AA">
      <w:pPr>
        <w:spacing w:before="120" w:after="120" w:line="276" w:lineRule="auto"/>
        <w:rPr>
          <w:rFonts w:ascii="Calibri" w:eastAsia="Calibri" w:hAnsi="Calibri" w:cs="Calibri"/>
          <w:color w:val="003266"/>
          <w:sz w:val="28"/>
          <w:szCs w:val="28"/>
          <w:lang w:val="en-AU"/>
        </w:rPr>
      </w:pPr>
      <w:r w:rsidRPr="0BFA3B7B">
        <w:rPr>
          <w:rFonts w:ascii="Calibri" w:eastAsia="Calibri" w:hAnsi="Calibri" w:cs="Calibri"/>
          <w:b/>
          <w:bCs/>
          <w:color w:val="003266"/>
          <w:sz w:val="28"/>
          <w:szCs w:val="28"/>
          <w:lang w:val="en-AU"/>
        </w:rPr>
        <w:t>5.5.1 CN 2023-64 - Road Maintenance and Associated Services (NCA Collaboration)</w:t>
      </w:r>
    </w:p>
    <w:p w14:paraId="2942A903" w14:textId="77777777" w:rsidR="69E90E0A" w:rsidRDefault="002B75D9" w:rsidP="004458AA">
      <w:pPr>
        <w:tabs>
          <w:tab w:val="left" w:pos="2835"/>
        </w:tabs>
        <w:spacing w:before="120" w:after="120" w:line="276" w:lineRule="auto"/>
        <w:jc w:val="both"/>
        <w:rPr>
          <w:rFonts w:ascii="Calibri" w:eastAsia="Calibri" w:hAnsi="Calibri" w:cs="Calibri"/>
          <w:color w:val="000000"/>
          <w:lang w:val="en-AU"/>
        </w:rPr>
      </w:pPr>
      <w:r w:rsidRPr="0BFA3B7B">
        <w:rPr>
          <w:rFonts w:ascii="Calibri" w:eastAsia="Calibri" w:hAnsi="Calibri" w:cs="Calibri"/>
          <w:b/>
          <w:bCs/>
          <w:color w:val="000000" w:themeColor="text1"/>
          <w:lang w:val="en-AU"/>
        </w:rPr>
        <w:t>Responsible Officer</w:t>
      </w:r>
      <w:r w:rsidR="0023127C">
        <w:rPr>
          <w:rFonts w:ascii="Calibri" w:eastAsia="Calibri" w:hAnsi="Calibri" w:cs="Calibri"/>
          <w:b/>
          <w:bCs/>
          <w:color w:val="000000" w:themeColor="text1"/>
          <w:lang w:val="en-AU"/>
        </w:rPr>
        <w:t>:</w:t>
      </w:r>
      <w:r>
        <w:rPr>
          <w:rFonts w:ascii="Calibri" w:hAnsi="Calibri"/>
          <w:lang w:val="en-AU"/>
        </w:rPr>
        <w:tab/>
      </w:r>
      <w:r>
        <w:rPr>
          <w:rFonts w:ascii="Calibri" w:eastAsia="Calibri" w:hAnsi="Calibri" w:cs="Calibri"/>
          <w:color w:val="000000"/>
          <w:lang w:val="en-AU"/>
        </w:rPr>
        <w:t>Director Infrastructure &amp; Environment</w:t>
      </w:r>
      <w:r w:rsidRPr="0BFA3B7B">
        <w:rPr>
          <w:rFonts w:ascii="Calibri" w:eastAsia="Calibri" w:hAnsi="Calibri" w:cs="Calibri"/>
          <w:b/>
          <w:bCs/>
          <w:color w:val="000000" w:themeColor="text1"/>
          <w:lang w:val="en-AU"/>
        </w:rPr>
        <w:t xml:space="preserve"> </w:t>
      </w:r>
    </w:p>
    <w:p w14:paraId="7D5A9FCB" w14:textId="796C93BC" w:rsidR="69E90E0A" w:rsidRPr="0023127C" w:rsidRDefault="002B75D9" w:rsidP="004458AA">
      <w:pPr>
        <w:tabs>
          <w:tab w:val="left" w:pos="2835"/>
        </w:tabs>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themeColor="text1"/>
          <w:lang w:val="en-AU"/>
        </w:rPr>
        <w:t>Author</w:t>
      </w:r>
      <w:r w:rsidR="0023127C">
        <w:rPr>
          <w:rFonts w:ascii="Calibri" w:eastAsia="Calibri" w:hAnsi="Calibri" w:cs="Calibri"/>
          <w:b/>
          <w:bCs/>
          <w:color w:val="000000" w:themeColor="text1"/>
          <w:lang w:val="en-AU"/>
        </w:rPr>
        <w:t>:</w:t>
      </w:r>
      <w:r>
        <w:rPr>
          <w:rFonts w:ascii="Calibri" w:hAnsi="Calibri"/>
          <w:lang w:val="en-AU"/>
        </w:rPr>
        <w:tab/>
      </w:r>
      <w:r w:rsidR="007911E0" w:rsidRPr="0023127C">
        <w:rPr>
          <w:rFonts w:ascii="Calibri" w:eastAsia="Calibri" w:hAnsi="Calibri" w:cs="Calibri"/>
          <w:color w:val="000000" w:themeColor="text1"/>
          <w:lang w:val="en-AU"/>
        </w:rPr>
        <w:t>Coordinator Civil Infrastructure Renewal</w:t>
      </w:r>
    </w:p>
    <w:p w14:paraId="20D18211" w14:textId="4229BE40" w:rsidR="008406C5" w:rsidRDefault="002B75D9" w:rsidP="008406C5">
      <w:pPr>
        <w:tabs>
          <w:tab w:val="left" w:pos="2835"/>
        </w:tabs>
        <w:spacing w:before="120" w:after="120" w:line="276" w:lineRule="auto"/>
        <w:ind w:left="2835" w:hanging="2835"/>
        <w:rPr>
          <w:rFonts w:ascii="Calibri" w:eastAsia="Calibri" w:hAnsi="Calibri" w:cs="Calibri"/>
          <w:color w:val="000000"/>
          <w:lang w:val="en-AU"/>
        </w:rPr>
      </w:pPr>
      <w:r w:rsidRPr="65DA749C">
        <w:rPr>
          <w:rFonts w:ascii="Calibri" w:eastAsia="Calibri" w:hAnsi="Calibri" w:cs="Calibri"/>
          <w:b/>
          <w:bCs/>
          <w:color w:val="000000" w:themeColor="text1"/>
          <w:lang w:val="en-AU"/>
        </w:rPr>
        <w:t>In Attendance</w:t>
      </w:r>
      <w:r w:rsidR="0023127C">
        <w:rPr>
          <w:rFonts w:ascii="Calibri" w:eastAsia="Calibri" w:hAnsi="Calibri" w:cs="Calibri"/>
          <w:b/>
          <w:bCs/>
          <w:color w:val="000000" w:themeColor="text1"/>
          <w:lang w:val="en-AU"/>
        </w:rPr>
        <w:t>:</w:t>
      </w:r>
      <w:r>
        <w:rPr>
          <w:rFonts w:ascii="Calibri" w:hAnsi="Calibri"/>
          <w:lang w:val="en-AU"/>
        </w:rPr>
        <w:tab/>
      </w:r>
      <w:r w:rsidR="007144A7">
        <w:rPr>
          <w:rFonts w:ascii="Calibri" w:eastAsia="Calibri" w:hAnsi="Calibri" w:cs="Calibri"/>
          <w:color w:val="000000"/>
          <w:lang w:val="en-AU"/>
        </w:rPr>
        <w:t>Manager Capital Delivery</w:t>
      </w:r>
      <w:r w:rsidR="008406C5">
        <w:rPr>
          <w:rFonts w:ascii="Calibri" w:eastAsia="Calibri" w:hAnsi="Calibri" w:cs="Calibri"/>
          <w:color w:val="000000"/>
          <w:lang w:val="en-AU"/>
        </w:rPr>
        <w:br/>
        <w:t>Unit Manager Engineering Design &amp; Construction</w:t>
      </w:r>
    </w:p>
    <w:p w14:paraId="35AABCB5" w14:textId="04508A2D" w:rsidR="69E90E0A" w:rsidRDefault="002B75D9" w:rsidP="008406C5">
      <w:pPr>
        <w:tabs>
          <w:tab w:val="left" w:pos="2835"/>
        </w:tabs>
        <w:spacing w:before="120" w:after="120" w:line="276" w:lineRule="auto"/>
        <w:ind w:left="2835" w:hanging="2835"/>
        <w:rPr>
          <w:rFonts w:ascii="Calibri" w:eastAsia="Calibri" w:hAnsi="Calibri" w:cs="Calibri"/>
          <w:color w:val="000000"/>
          <w:lang w:val="en-AU"/>
        </w:rPr>
      </w:pPr>
      <w:r w:rsidRPr="0BFA3B7B">
        <w:rPr>
          <w:rFonts w:ascii="Calibri" w:eastAsia="Calibri" w:hAnsi="Calibri" w:cs="Calibri"/>
          <w:b/>
          <w:bCs/>
          <w:color w:val="000000" w:themeColor="text1"/>
          <w:lang w:val="en-AU"/>
        </w:rPr>
        <w:t>Attachments</w:t>
      </w:r>
      <w:r>
        <w:rPr>
          <w:rFonts w:ascii="Calibri" w:hAnsi="Calibri"/>
          <w:lang w:val="en-AU"/>
        </w:rPr>
        <w:tab/>
      </w:r>
    </w:p>
    <w:p w14:paraId="721636FB" w14:textId="77777777" w:rsidR="00132627" w:rsidRDefault="002B75D9">
      <w:pPr>
        <w:numPr>
          <w:ilvl w:val="0"/>
          <w:numId w:val="16"/>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CONFIDENTIAL REDACTED - 1. Tender CN 2023-64 Road Maintenance and Associated Services Evaluation Summary [</w:t>
      </w:r>
      <w:r>
        <w:rPr>
          <w:rFonts w:ascii="Calibri" w:eastAsia="Calibri" w:hAnsi="Calibri" w:cs="Calibri"/>
          <w:b/>
          <w:bCs/>
          <w:color w:val="000000"/>
          <w:lang w:val="en-AU"/>
        </w:rPr>
        <w:t>5.5.1.1</w:t>
      </w:r>
      <w:r>
        <w:rPr>
          <w:rFonts w:ascii="Calibri" w:eastAsia="Calibri" w:hAnsi="Calibri" w:cs="Calibri"/>
          <w:color w:val="000000"/>
          <w:lang w:val="en-AU"/>
        </w:rPr>
        <w:t xml:space="preserve"> - 11 pages]</w:t>
      </w:r>
    </w:p>
    <w:p w14:paraId="5948231C" w14:textId="77777777" w:rsidR="00132627" w:rsidRDefault="002B75D9">
      <w:pPr>
        <w:numPr>
          <w:ilvl w:val="0"/>
          <w:numId w:val="16"/>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CONFIDENTIAL REDACTED - 2. Combined Schedule of Rates [</w:t>
      </w:r>
      <w:r>
        <w:rPr>
          <w:rFonts w:ascii="Calibri" w:eastAsia="Calibri" w:hAnsi="Calibri" w:cs="Calibri"/>
          <w:b/>
          <w:bCs/>
          <w:color w:val="000000"/>
          <w:lang w:val="en-AU"/>
        </w:rPr>
        <w:t>5.5.1.2</w:t>
      </w:r>
      <w:r>
        <w:rPr>
          <w:rFonts w:ascii="Calibri" w:eastAsia="Calibri" w:hAnsi="Calibri" w:cs="Calibri"/>
          <w:color w:val="000000"/>
          <w:lang w:val="en-AU"/>
        </w:rPr>
        <w:t xml:space="preserve"> - 39 pages]</w:t>
      </w:r>
    </w:p>
    <w:p w14:paraId="0BE5071A" w14:textId="77777777" w:rsidR="007C0E1B" w:rsidRDefault="007C0E1B" w:rsidP="00764D71">
      <w:pPr>
        <w:spacing w:line="276" w:lineRule="auto"/>
        <w:rPr>
          <w:rFonts w:ascii="Calibri" w:eastAsia="Calibri" w:hAnsi="Calibri" w:cs="Calibri"/>
          <w:color w:val="000000"/>
          <w:sz w:val="2"/>
          <w:szCs w:val="2"/>
          <w:lang w:val="en-AU"/>
        </w:rPr>
      </w:pPr>
    </w:p>
    <w:p w14:paraId="70251FE6" w14:textId="5060F1C0" w:rsidR="00F0609A" w:rsidRDefault="00F0609A" w:rsidP="00764D71">
      <w:pPr>
        <w:spacing w:line="276" w:lineRule="auto"/>
        <w:rPr>
          <w:rFonts w:ascii="Calibri" w:eastAsia="Calibri" w:hAnsi="Calibri" w:cs="Calibri"/>
          <w:color w:val="000000" w:themeColor="text1"/>
          <w:lang w:val="en-AU"/>
        </w:rPr>
      </w:pPr>
    </w:p>
    <w:p w14:paraId="3227452B" w14:textId="77777777" w:rsidR="007C0E1B" w:rsidRDefault="007C0E1B" w:rsidP="00764D71">
      <w:pPr>
        <w:spacing w:line="276" w:lineRule="auto"/>
        <w:rPr>
          <w:rFonts w:ascii="Calibri" w:eastAsia="Calibri" w:hAnsi="Calibri" w:cs="Calibri"/>
          <w:color w:val="000000"/>
          <w:lang w:val="en-AU"/>
        </w:rPr>
      </w:pPr>
    </w:p>
    <w:p w14:paraId="5B45A4BA" w14:textId="77777777" w:rsidR="0023127C" w:rsidRDefault="002B75D9" w:rsidP="00CD1481">
      <w:pPr>
        <w:spacing w:line="276" w:lineRule="auto"/>
        <w:rPr>
          <w:rFonts w:ascii="Calibri" w:eastAsia="Calibri" w:hAnsi="Calibri" w:cs="Calibri"/>
          <w:color w:val="000000"/>
          <w:lang w:val="en-AU"/>
        </w:rPr>
      </w:pPr>
      <w:r>
        <w:rPr>
          <w:rFonts w:ascii="Calibri" w:eastAsia="Calibri" w:hAnsi="Calibri" w:cs="Calibri"/>
          <w:color w:val="000000"/>
          <w:lang w:val="en-AU"/>
        </w:rPr>
        <w:t>This attachment has been designated as confidential in accordance with sections 66(5) and 3(1) of the </w:t>
      </w:r>
      <w:r>
        <w:rPr>
          <w:rFonts w:ascii="Calibri" w:eastAsia="Calibri" w:hAnsi="Calibri" w:cs="Calibri"/>
          <w:i/>
          <w:iCs/>
          <w:color w:val="000000"/>
          <w:lang w:val="en-AU"/>
        </w:rPr>
        <w:t>Local Government Act 2020</w:t>
      </w:r>
      <w:r>
        <w:rPr>
          <w:rFonts w:ascii="Calibri" w:eastAsia="Calibri" w:hAnsi="Calibri" w:cs="Calibri"/>
          <w:color w:val="000000"/>
          <w:lang w:val="en-AU"/>
        </w:rPr>
        <w:t xml:space="preserve"> on the grounds that it contains private commercial information, being information provided by a business, commercial or financial undertaking that—</w:t>
      </w:r>
    </w:p>
    <w:p w14:paraId="19CD5C3F" w14:textId="77777777" w:rsidR="00764D71" w:rsidRPr="00764D71" w:rsidRDefault="002B75D9" w:rsidP="00CD1481">
      <w:pPr>
        <w:numPr>
          <w:ilvl w:val="0"/>
          <w:numId w:val="17"/>
        </w:numPr>
        <w:tabs>
          <w:tab w:val="left" w:pos="426"/>
        </w:tabs>
        <w:spacing w:line="276" w:lineRule="auto"/>
        <w:ind w:left="426" w:hanging="426"/>
        <w:contextualSpacing/>
        <w:rPr>
          <w:rFonts w:ascii="Calibri" w:eastAsia="Calibri" w:hAnsi="Calibri" w:cs="Calibri"/>
          <w:color w:val="000000"/>
          <w:szCs w:val="20"/>
          <w:lang w:val="en-AU"/>
        </w:rPr>
      </w:pPr>
      <w:r w:rsidRPr="00764D71">
        <w:rPr>
          <w:rFonts w:ascii="Calibri" w:eastAsia="Calibri" w:hAnsi="Calibri" w:cs="Calibri"/>
          <w:color w:val="000000"/>
          <w:szCs w:val="20"/>
          <w:lang w:val="en-AU"/>
        </w:rPr>
        <w:t>relates to trade secrets; or</w:t>
      </w:r>
    </w:p>
    <w:p w14:paraId="7658AD35" w14:textId="77777777" w:rsidR="0023127C" w:rsidRPr="00764D71" w:rsidRDefault="002B75D9" w:rsidP="00CD1481">
      <w:pPr>
        <w:numPr>
          <w:ilvl w:val="0"/>
          <w:numId w:val="17"/>
        </w:numPr>
        <w:tabs>
          <w:tab w:val="left" w:pos="426"/>
        </w:tabs>
        <w:spacing w:line="276" w:lineRule="auto"/>
        <w:ind w:left="426" w:hanging="426"/>
        <w:contextualSpacing/>
        <w:rPr>
          <w:rFonts w:ascii="Calibri" w:eastAsia="Calibri" w:hAnsi="Calibri" w:cs="Calibri"/>
          <w:color w:val="000000"/>
          <w:szCs w:val="20"/>
          <w:lang w:val="en-AU"/>
        </w:rPr>
      </w:pPr>
      <w:r w:rsidRPr="00764D71">
        <w:rPr>
          <w:rFonts w:ascii="Calibri" w:eastAsia="Calibri" w:hAnsi="Calibri" w:cs="Calibri"/>
          <w:color w:val="000000"/>
          <w:szCs w:val="20"/>
          <w:lang w:val="en-AU"/>
        </w:rPr>
        <w:t>if released, would unreasonably expose the business, commercial or financial undertaking to disadvantage.</w:t>
      </w:r>
    </w:p>
    <w:p w14:paraId="42F9BFAB" w14:textId="77777777" w:rsidR="00764D71" w:rsidRDefault="00764D71" w:rsidP="00CD1481">
      <w:pPr>
        <w:spacing w:line="276" w:lineRule="auto"/>
        <w:rPr>
          <w:rFonts w:ascii="Calibri" w:eastAsia="Calibri" w:hAnsi="Calibri" w:cs="Calibri"/>
          <w:color w:val="000000"/>
          <w:lang w:val="en-AU"/>
        </w:rPr>
      </w:pPr>
    </w:p>
    <w:p w14:paraId="023ACEE1" w14:textId="77777777" w:rsidR="00B4782B" w:rsidRDefault="002B75D9" w:rsidP="00CD1481">
      <w:pPr>
        <w:spacing w:line="276" w:lineRule="auto"/>
        <w:rPr>
          <w:rFonts w:ascii="Calibri" w:eastAsia="Calibri" w:hAnsi="Calibri" w:cs="Calibri"/>
          <w:color w:val="000000"/>
          <w:lang w:val="en-AU"/>
        </w:rPr>
      </w:pPr>
      <w:r>
        <w:rPr>
          <w:rFonts w:ascii="Calibri" w:eastAsia="Calibri" w:hAnsi="Calibri" w:cs="Calibri"/>
          <w:color w:val="000000"/>
          <w:lang w:val="en-AU"/>
        </w:rPr>
        <w:t xml:space="preserve">In particular the </w:t>
      </w:r>
      <w:r>
        <w:rPr>
          <w:rFonts w:ascii="Calibri" w:eastAsia="Calibri" w:hAnsi="Calibri" w:cs="Calibri"/>
          <w:color w:val="000000"/>
          <w:shd w:val="clear" w:color="auto" w:fill="FFFFFF"/>
          <w:lang w:val="en-AU"/>
        </w:rPr>
        <w:t>attachment </w:t>
      </w:r>
      <w:r>
        <w:rPr>
          <w:rFonts w:ascii="Calibri" w:eastAsia="Calibri" w:hAnsi="Calibri" w:cs="Calibri"/>
          <w:color w:val="000000"/>
          <w:lang w:val="en-AU"/>
        </w:rPr>
        <w:t xml:space="preserve">contains information regarding </w:t>
      </w:r>
      <w:r w:rsidRPr="00CD1565">
        <w:rPr>
          <w:rFonts w:ascii="Calibri" w:eastAsia="Calibri" w:hAnsi="Calibri" w:cs="Calibri"/>
          <w:color w:val="000000"/>
          <w:lang w:val="en-AU"/>
        </w:rPr>
        <w:t>tender amounts submitted by</w:t>
      </w:r>
      <w:r w:rsidR="00764D71">
        <w:rPr>
          <w:rFonts w:ascii="Calibri" w:eastAsia="Calibri" w:hAnsi="Calibri" w:cs="Calibri"/>
          <w:color w:val="000000"/>
          <w:lang w:val="en-AU"/>
        </w:rPr>
        <w:t xml:space="preserve"> </w:t>
      </w:r>
      <w:r w:rsidRPr="00CD1565">
        <w:rPr>
          <w:rFonts w:ascii="Calibri" w:eastAsia="Calibri" w:hAnsi="Calibri" w:cs="Calibri"/>
          <w:color w:val="000000"/>
          <w:lang w:val="en-AU"/>
        </w:rPr>
        <w:t>tenderers and tender evaluation scoring prepared by Council Officers. It also contains details</w:t>
      </w:r>
      <w:r w:rsidR="00764D71">
        <w:rPr>
          <w:rFonts w:ascii="Calibri" w:eastAsia="Calibri" w:hAnsi="Calibri" w:cs="Calibri"/>
          <w:color w:val="000000"/>
          <w:lang w:val="en-AU"/>
        </w:rPr>
        <w:t xml:space="preserve"> </w:t>
      </w:r>
      <w:r w:rsidRPr="00CD1565">
        <w:rPr>
          <w:rFonts w:ascii="Calibri" w:eastAsia="Calibri" w:hAnsi="Calibri" w:cs="Calibri"/>
          <w:color w:val="000000"/>
          <w:lang w:val="en-AU"/>
        </w:rPr>
        <w:t>of credit and reference checks about the tenderers provided to Council in confidence. The</w:t>
      </w:r>
      <w:r w:rsidR="00764D71">
        <w:rPr>
          <w:rFonts w:ascii="Calibri" w:eastAsia="Calibri" w:hAnsi="Calibri" w:cs="Calibri"/>
          <w:color w:val="000000"/>
          <w:lang w:val="en-AU"/>
        </w:rPr>
        <w:t xml:space="preserve"> </w:t>
      </w:r>
      <w:r w:rsidRPr="00CD1565">
        <w:rPr>
          <w:rFonts w:ascii="Calibri" w:eastAsia="Calibri" w:hAnsi="Calibri" w:cs="Calibri"/>
          <w:color w:val="000000"/>
          <w:lang w:val="en-AU"/>
        </w:rPr>
        <w:t>release of this information could reasonably be expected to prejudice the commercial</w:t>
      </w:r>
      <w:r w:rsidR="00764D71">
        <w:rPr>
          <w:rFonts w:ascii="Calibri" w:eastAsia="Calibri" w:hAnsi="Calibri" w:cs="Calibri"/>
          <w:color w:val="000000"/>
          <w:lang w:val="en-AU"/>
        </w:rPr>
        <w:t xml:space="preserve"> </w:t>
      </w:r>
      <w:r w:rsidRPr="00CD1565">
        <w:rPr>
          <w:rFonts w:ascii="Calibri" w:eastAsia="Calibri" w:hAnsi="Calibri" w:cs="Calibri"/>
          <w:color w:val="000000"/>
          <w:lang w:val="en-AU"/>
        </w:rPr>
        <w:t>positions of the persons who supplied the information or to confer a commercial advantage</w:t>
      </w:r>
      <w:r w:rsidR="00A91C3C">
        <w:rPr>
          <w:rFonts w:ascii="Calibri" w:eastAsia="Calibri" w:hAnsi="Calibri" w:cs="Calibri"/>
          <w:color w:val="000000"/>
          <w:lang w:val="en-AU"/>
        </w:rPr>
        <w:t xml:space="preserve"> </w:t>
      </w:r>
      <w:r w:rsidRPr="00CD1565">
        <w:rPr>
          <w:rFonts w:ascii="Calibri" w:eastAsia="Calibri" w:hAnsi="Calibri" w:cs="Calibri"/>
          <w:color w:val="000000"/>
          <w:lang w:val="en-AU"/>
        </w:rPr>
        <w:t>on a third party.</w:t>
      </w:r>
    </w:p>
    <w:p w14:paraId="3901E495" w14:textId="17BA7ED0" w:rsidR="69E90E0A" w:rsidRDefault="00354130" w:rsidP="0BFA3B7B">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2B75D9" w:rsidRPr="0BFA3B7B">
        <w:rPr>
          <w:rFonts w:ascii="Calibri" w:eastAsia="Calibri" w:hAnsi="Calibri" w:cs="Calibri"/>
          <w:b/>
          <w:bCs/>
          <w:color w:val="FFFFFF" w:themeColor="background1"/>
          <w:lang w:val="en-AU"/>
        </w:rPr>
        <w:t>Purpose</w:t>
      </w:r>
    </w:p>
    <w:p w14:paraId="18AAED4A" w14:textId="77777777" w:rsidR="69E90E0A" w:rsidRDefault="002B75D9" w:rsidP="00CD1481">
      <w:pPr>
        <w:spacing w:line="276" w:lineRule="auto"/>
        <w:rPr>
          <w:rFonts w:ascii="Calibri" w:eastAsia="Calibri" w:hAnsi="Calibri" w:cs="Calibri"/>
          <w:color w:val="000000"/>
          <w:lang w:val="en-AU"/>
        </w:rPr>
      </w:pPr>
      <w:r w:rsidRPr="0BFA3B7B">
        <w:rPr>
          <w:rFonts w:ascii="Calibri" w:eastAsia="Calibri" w:hAnsi="Calibri" w:cs="Calibri"/>
          <w:color w:val="000000" w:themeColor="text1"/>
          <w:lang w:val="en-AU"/>
        </w:rPr>
        <w:t xml:space="preserve">It is proposed that contract number </w:t>
      </w:r>
      <w:r w:rsidR="009A3401">
        <w:rPr>
          <w:rFonts w:ascii="Calibri" w:eastAsia="Calibri" w:hAnsi="Calibri" w:cs="Calibri"/>
          <w:color w:val="000000" w:themeColor="text1"/>
          <w:lang w:val="en-AU"/>
        </w:rPr>
        <w:t>2023</w:t>
      </w:r>
      <w:r w:rsidR="00966CB7">
        <w:rPr>
          <w:rFonts w:ascii="Calibri" w:eastAsia="Calibri" w:hAnsi="Calibri" w:cs="Calibri"/>
          <w:color w:val="000000" w:themeColor="text1"/>
          <w:lang w:val="en-AU"/>
        </w:rPr>
        <w:t>-64</w:t>
      </w:r>
      <w:r w:rsidRPr="0BFA3B7B">
        <w:rPr>
          <w:rFonts w:ascii="Calibri" w:eastAsia="Calibri" w:hAnsi="Calibri" w:cs="Calibri"/>
          <w:color w:val="000000" w:themeColor="text1"/>
          <w:lang w:val="en-AU"/>
        </w:rPr>
        <w:t xml:space="preserve"> for </w:t>
      </w:r>
      <w:r w:rsidR="00E17478">
        <w:rPr>
          <w:rFonts w:ascii="Calibri" w:eastAsia="Calibri" w:hAnsi="Calibri" w:cs="Calibri"/>
          <w:color w:val="000000" w:themeColor="text1"/>
          <w:lang w:val="en-AU"/>
        </w:rPr>
        <w:t>Road Maintenance and Associated Services</w:t>
      </w:r>
      <w:r w:rsidRPr="0BFA3B7B">
        <w:rPr>
          <w:rFonts w:ascii="Calibri" w:eastAsia="Calibri" w:hAnsi="Calibri" w:cs="Calibri"/>
          <w:color w:val="000000" w:themeColor="text1"/>
          <w:lang w:val="en-AU"/>
        </w:rPr>
        <w:t xml:space="preserve"> is awarded to </w:t>
      </w:r>
      <w:r w:rsidR="00E17478">
        <w:rPr>
          <w:rFonts w:ascii="Calibri" w:eastAsia="Calibri" w:hAnsi="Calibri" w:cs="Calibri"/>
          <w:color w:val="000000" w:themeColor="text1"/>
          <w:lang w:val="en-AU"/>
        </w:rPr>
        <w:t>the following panel of providers</w:t>
      </w:r>
      <w:r w:rsidR="00E61F88">
        <w:rPr>
          <w:rFonts w:ascii="Calibri" w:eastAsia="Calibri" w:hAnsi="Calibri" w:cs="Calibri"/>
          <w:color w:val="000000" w:themeColor="text1"/>
          <w:lang w:val="en-AU"/>
        </w:rPr>
        <w:t xml:space="preserve"> for the respective categories</w:t>
      </w:r>
      <w:r w:rsidR="00E87A61">
        <w:rPr>
          <w:rFonts w:ascii="Calibri" w:eastAsia="Calibri" w:hAnsi="Calibri" w:cs="Calibri"/>
          <w:color w:val="000000" w:themeColor="text1"/>
          <w:lang w:val="en-AU"/>
        </w:rPr>
        <w:t xml:space="preserve"> as detailed </w:t>
      </w:r>
      <w:r w:rsidR="00360C15">
        <w:rPr>
          <w:rFonts w:ascii="Calibri" w:eastAsia="Calibri" w:hAnsi="Calibri" w:cs="Calibri"/>
          <w:color w:val="000000" w:themeColor="text1"/>
          <w:lang w:val="en-AU"/>
        </w:rPr>
        <w:t>in this report</w:t>
      </w:r>
      <w:r w:rsidR="002E6EF3">
        <w:rPr>
          <w:rFonts w:ascii="Calibri" w:eastAsia="Calibri" w:hAnsi="Calibri" w:cs="Calibri"/>
          <w:color w:val="000000" w:themeColor="text1"/>
          <w:lang w:val="en-AU"/>
        </w:rPr>
        <w:t>:</w:t>
      </w:r>
    </w:p>
    <w:p w14:paraId="705DFC75" w14:textId="77777777" w:rsidR="002E6EF3" w:rsidRDefault="002B75D9" w:rsidP="00CD1481">
      <w:pPr>
        <w:numPr>
          <w:ilvl w:val="0"/>
          <w:numId w:val="18"/>
        </w:numPr>
        <w:spacing w:line="276" w:lineRule="auto"/>
        <w:contextualSpacing/>
        <w:rPr>
          <w:rFonts w:ascii="Calibri" w:eastAsia="Calibri" w:hAnsi="Calibri" w:cs="Calibri"/>
          <w:color w:val="000000"/>
          <w:szCs w:val="20"/>
          <w:lang w:val="en-AU"/>
        </w:rPr>
      </w:pPr>
      <w:proofErr w:type="spellStart"/>
      <w:r w:rsidRPr="007544DB">
        <w:rPr>
          <w:rFonts w:ascii="Calibri" w:eastAsia="Calibri" w:hAnsi="Calibri" w:cs="Calibri"/>
          <w:color w:val="000000" w:themeColor="text1"/>
          <w:szCs w:val="20"/>
          <w:lang w:val="en-AU"/>
        </w:rPr>
        <w:t>Asphaltech</w:t>
      </w:r>
      <w:proofErr w:type="spellEnd"/>
      <w:r w:rsidRPr="007544DB">
        <w:rPr>
          <w:rFonts w:ascii="Calibri" w:eastAsia="Calibri" w:hAnsi="Calibri" w:cs="Calibri"/>
          <w:color w:val="000000" w:themeColor="text1"/>
          <w:szCs w:val="20"/>
          <w:lang w:val="en-AU"/>
        </w:rPr>
        <w:t xml:space="preserve"> (VIC) Pty Ltd</w:t>
      </w:r>
    </w:p>
    <w:p w14:paraId="60AB06C5" w14:textId="77777777" w:rsidR="007544DB" w:rsidRDefault="002B75D9" w:rsidP="00CD1481">
      <w:pPr>
        <w:numPr>
          <w:ilvl w:val="0"/>
          <w:numId w:val="18"/>
        </w:numPr>
        <w:spacing w:line="276" w:lineRule="auto"/>
        <w:contextualSpacing/>
        <w:rPr>
          <w:rFonts w:ascii="Calibri" w:eastAsia="Calibri" w:hAnsi="Calibri" w:cs="Calibri"/>
          <w:color w:val="000000"/>
          <w:szCs w:val="20"/>
          <w:lang w:val="en-AU"/>
        </w:rPr>
      </w:pPr>
      <w:r w:rsidRPr="007544DB">
        <w:rPr>
          <w:rFonts w:ascii="Calibri" w:eastAsia="Calibri" w:hAnsi="Calibri" w:cs="Calibri"/>
          <w:color w:val="000000" w:themeColor="text1"/>
          <w:szCs w:val="20"/>
          <w:lang w:val="en-AU"/>
        </w:rPr>
        <w:t>Downer EDI Works Pty Ltd</w:t>
      </w:r>
    </w:p>
    <w:p w14:paraId="1C2F8D8F" w14:textId="77777777" w:rsidR="00D6119A" w:rsidRDefault="002B75D9" w:rsidP="00CD1481">
      <w:pPr>
        <w:numPr>
          <w:ilvl w:val="0"/>
          <w:numId w:val="18"/>
        </w:numPr>
        <w:spacing w:line="276" w:lineRule="auto"/>
        <w:contextualSpacing/>
        <w:rPr>
          <w:rFonts w:ascii="Calibri" w:eastAsia="Calibri" w:hAnsi="Calibri" w:cs="Calibri"/>
          <w:color w:val="000000"/>
          <w:szCs w:val="20"/>
          <w:lang w:val="en-AU"/>
        </w:rPr>
      </w:pPr>
      <w:proofErr w:type="spellStart"/>
      <w:r w:rsidRPr="00D6119A">
        <w:rPr>
          <w:rFonts w:ascii="Calibri" w:eastAsia="Calibri" w:hAnsi="Calibri" w:cs="Calibri"/>
          <w:color w:val="000000" w:themeColor="text1"/>
          <w:szCs w:val="20"/>
          <w:lang w:val="en-AU"/>
        </w:rPr>
        <w:t>Bitupave</w:t>
      </w:r>
      <w:proofErr w:type="spellEnd"/>
      <w:r w:rsidRPr="00D6119A">
        <w:rPr>
          <w:rFonts w:ascii="Calibri" w:eastAsia="Calibri" w:hAnsi="Calibri" w:cs="Calibri"/>
          <w:color w:val="000000" w:themeColor="text1"/>
          <w:szCs w:val="20"/>
          <w:lang w:val="en-AU"/>
        </w:rPr>
        <w:t xml:space="preserve"> Ltd T/A NSW Boral Asphalt</w:t>
      </w:r>
    </w:p>
    <w:p w14:paraId="67566031" w14:textId="77777777" w:rsidR="00D6119A" w:rsidRDefault="002B75D9" w:rsidP="00CD1481">
      <w:pPr>
        <w:numPr>
          <w:ilvl w:val="0"/>
          <w:numId w:val="18"/>
        </w:numPr>
        <w:spacing w:line="276" w:lineRule="auto"/>
        <w:contextualSpacing/>
        <w:rPr>
          <w:rFonts w:ascii="Calibri" w:eastAsia="Calibri" w:hAnsi="Calibri" w:cs="Calibri"/>
          <w:color w:val="000000"/>
          <w:szCs w:val="20"/>
          <w:lang w:val="en-AU"/>
        </w:rPr>
      </w:pPr>
      <w:r w:rsidRPr="00D6119A">
        <w:rPr>
          <w:rFonts w:ascii="Calibri" w:eastAsia="Calibri" w:hAnsi="Calibri" w:cs="Calibri"/>
          <w:color w:val="000000" w:themeColor="text1"/>
          <w:szCs w:val="20"/>
          <w:lang w:val="en-AU"/>
        </w:rPr>
        <w:t>Primal Surfacing</w:t>
      </w:r>
    </w:p>
    <w:p w14:paraId="77B52F4F" w14:textId="77777777" w:rsidR="00D6119A" w:rsidRDefault="002B75D9" w:rsidP="00CD1481">
      <w:pPr>
        <w:numPr>
          <w:ilvl w:val="0"/>
          <w:numId w:val="18"/>
        </w:numPr>
        <w:spacing w:line="276" w:lineRule="auto"/>
        <w:contextualSpacing/>
        <w:rPr>
          <w:rFonts w:ascii="Calibri" w:eastAsia="Calibri" w:hAnsi="Calibri" w:cs="Calibri"/>
          <w:color w:val="000000"/>
          <w:szCs w:val="20"/>
          <w:lang w:val="en-AU"/>
        </w:rPr>
      </w:pPr>
      <w:r w:rsidRPr="00D6119A">
        <w:rPr>
          <w:rFonts w:ascii="Calibri" w:eastAsia="Calibri" w:hAnsi="Calibri" w:cs="Calibri"/>
          <w:color w:val="000000" w:themeColor="text1"/>
          <w:szCs w:val="20"/>
          <w:lang w:val="en-AU"/>
        </w:rPr>
        <w:t>Supersealing Pty Ltd</w:t>
      </w:r>
    </w:p>
    <w:p w14:paraId="7CE4DF09" w14:textId="77777777" w:rsidR="00D6119A" w:rsidRDefault="002B75D9" w:rsidP="00CD1481">
      <w:pPr>
        <w:numPr>
          <w:ilvl w:val="0"/>
          <w:numId w:val="18"/>
        </w:numPr>
        <w:spacing w:line="276" w:lineRule="auto"/>
        <w:contextualSpacing/>
        <w:rPr>
          <w:rFonts w:ascii="Calibri" w:eastAsia="Calibri" w:hAnsi="Calibri" w:cs="Calibri"/>
          <w:color w:val="000000"/>
          <w:szCs w:val="20"/>
          <w:lang w:val="en-AU"/>
        </w:rPr>
      </w:pPr>
      <w:r w:rsidRPr="00D6119A">
        <w:rPr>
          <w:rFonts w:ascii="Calibri" w:eastAsia="Calibri" w:hAnsi="Calibri" w:cs="Calibri"/>
          <w:color w:val="000000" w:themeColor="text1"/>
          <w:szCs w:val="20"/>
          <w:lang w:val="en-AU"/>
        </w:rPr>
        <w:lastRenderedPageBreak/>
        <w:t>Advanced Traffic Management Pty Ltd</w:t>
      </w:r>
    </w:p>
    <w:p w14:paraId="734D477D" w14:textId="77777777" w:rsidR="003C7425" w:rsidRDefault="002B75D9" w:rsidP="00CD1481">
      <w:pPr>
        <w:numPr>
          <w:ilvl w:val="0"/>
          <w:numId w:val="18"/>
        </w:numPr>
        <w:spacing w:line="276" w:lineRule="auto"/>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Altus Traffic Pty Ltd</w:t>
      </w:r>
    </w:p>
    <w:p w14:paraId="76BC83E9" w14:textId="77777777" w:rsidR="00D6119A" w:rsidRDefault="002B75D9" w:rsidP="00CD1481">
      <w:pPr>
        <w:numPr>
          <w:ilvl w:val="0"/>
          <w:numId w:val="18"/>
        </w:numPr>
        <w:spacing w:line="276" w:lineRule="auto"/>
        <w:contextualSpacing/>
        <w:rPr>
          <w:rFonts w:ascii="Calibri" w:eastAsia="Calibri" w:hAnsi="Calibri" w:cs="Calibri"/>
          <w:color w:val="000000"/>
          <w:szCs w:val="20"/>
          <w:lang w:val="en-AU"/>
        </w:rPr>
      </w:pPr>
      <w:proofErr w:type="spellStart"/>
      <w:r w:rsidRPr="00A21D85">
        <w:rPr>
          <w:rFonts w:ascii="Calibri" w:eastAsia="Calibri" w:hAnsi="Calibri" w:cs="Calibri"/>
          <w:color w:val="000000" w:themeColor="text1"/>
          <w:szCs w:val="20"/>
          <w:lang w:val="en-AU"/>
        </w:rPr>
        <w:t>Ausroads</w:t>
      </w:r>
      <w:proofErr w:type="spellEnd"/>
      <w:r w:rsidRPr="00A21D85">
        <w:rPr>
          <w:rFonts w:ascii="Calibri" w:eastAsia="Calibri" w:hAnsi="Calibri" w:cs="Calibri"/>
          <w:color w:val="000000" w:themeColor="text1"/>
          <w:szCs w:val="20"/>
          <w:lang w:val="en-AU"/>
        </w:rPr>
        <w:t xml:space="preserve"> Traffic Management Pty Ltd</w:t>
      </w:r>
    </w:p>
    <w:p w14:paraId="391D8B70" w14:textId="77777777" w:rsidR="2309E2DF" w:rsidRDefault="002B75D9" w:rsidP="00CD1481">
      <w:pPr>
        <w:numPr>
          <w:ilvl w:val="0"/>
          <w:numId w:val="18"/>
        </w:numPr>
        <w:spacing w:line="276" w:lineRule="auto"/>
        <w:contextualSpacing/>
        <w:rPr>
          <w:rFonts w:ascii="Calibri" w:hAnsi="Calibri"/>
          <w:color w:val="000000"/>
          <w:lang w:val="en-AU"/>
        </w:rPr>
      </w:pPr>
      <w:r w:rsidRPr="20396D08">
        <w:rPr>
          <w:rFonts w:ascii="Calibri" w:eastAsia="Calibri" w:hAnsi="Calibri" w:cs="Calibri"/>
          <w:color w:val="000000" w:themeColor="text1"/>
          <w:lang w:val="en-AU"/>
        </w:rPr>
        <w:t xml:space="preserve">Image </w:t>
      </w:r>
      <w:proofErr w:type="spellStart"/>
      <w:r w:rsidRPr="20396D08">
        <w:rPr>
          <w:rFonts w:ascii="Calibri" w:eastAsia="Calibri" w:hAnsi="Calibri" w:cs="Calibri"/>
          <w:color w:val="000000" w:themeColor="text1"/>
          <w:lang w:val="en-AU"/>
        </w:rPr>
        <w:t>Linemarking</w:t>
      </w:r>
      <w:proofErr w:type="spellEnd"/>
      <w:r w:rsidRPr="20396D08">
        <w:rPr>
          <w:rFonts w:ascii="Calibri" w:eastAsia="Calibri" w:hAnsi="Calibri" w:cs="Calibri"/>
          <w:color w:val="000000" w:themeColor="text1"/>
          <w:lang w:val="en-AU"/>
        </w:rPr>
        <w:t xml:space="preserve"> Pty Ltd</w:t>
      </w:r>
    </w:p>
    <w:p w14:paraId="3D7B2307" w14:textId="77777777" w:rsidR="00A21D85" w:rsidRDefault="002B75D9" w:rsidP="00CD1481">
      <w:pPr>
        <w:numPr>
          <w:ilvl w:val="0"/>
          <w:numId w:val="18"/>
        </w:numPr>
        <w:spacing w:line="276" w:lineRule="auto"/>
        <w:contextualSpacing/>
        <w:rPr>
          <w:rFonts w:ascii="Calibri" w:eastAsia="Calibri" w:hAnsi="Calibri" w:cs="Calibri"/>
          <w:color w:val="000000"/>
          <w:szCs w:val="20"/>
          <w:lang w:val="en-AU"/>
        </w:rPr>
      </w:pPr>
      <w:proofErr w:type="spellStart"/>
      <w:r w:rsidRPr="00A21D85">
        <w:rPr>
          <w:rFonts w:ascii="Calibri" w:eastAsia="Calibri" w:hAnsi="Calibri" w:cs="Calibri"/>
          <w:color w:val="000000" w:themeColor="text1"/>
          <w:szCs w:val="20"/>
          <w:lang w:val="en-AU"/>
        </w:rPr>
        <w:t>Omnigrip</w:t>
      </w:r>
      <w:proofErr w:type="spellEnd"/>
      <w:r w:rsidRPr="00A21D85">
        <w:rPr>
          <w:rFonts w:ascii="Calibri" w:eastAsia="Calibri" w:hAnsi="Calibri" w:cs="Calibri"/>
          <w:color w:val="000000" w:themeColor="text1"/>
          <w:szCs w:val="20"/>
          <w:lang w:val="en-AU"/>
        </w:rPr>
        <w:t xml:space="preserve"> Direct Pty Ltd</w:t>
      </w:r>
    </w:p>
    <w:p w14:paraId="37FB8721" w14:textId="77777777" w:rsidR="00A21D85" w:rsidRPr="007544DB" w:rsidRDefault="002B75D9" w:rsidP="00CD1481">
      <w:pPr>
        <w:numPr>
          <w:ilvl w:val="0"/>
          <w:numId w:val="18"/>
        </w:numPr>
        <w:spacing w:line="276" w:lineRule="auto"/>
        <w:contextualSpacing/>
        <w:rPr>
          <w:rFonts w:ascii="Calibri" w:eastAsia="Calibri" w:hAnsi="Calibri" w:cs="Calibri"/>
          <w:color w:val="000000"/>
          <w:szCs w:val="20"/>
          <w:lang w:val="en-AU"/>
        </w:rPr>
      </w:pPr>
      <w:proofErr w:type="spellStart"/>
      <w:r w:rsidRPr="00A21D85">
        <w:rPr>
          <w:rFonts w:ascii="Calibri" w:eastAsia="Calibri" w:hAnsi="Calibri" w:cs="Calibri"/>
          <w:color w:val="000000" w:themeColor="text1"/>
          <w:szCs w:val="20"/>
          <w:lang w:val="en-AU"/>
        </w:rPr>
        <w:t>Ellgrade</w:t>
      </w:r>
      <w:proofErr w:type="spellEnd"/>
      <w:r w:rsidRPr="00A21D85">
        <w:rPr>
          <w:rFonts w:ascii="Calibri" w:eastAsia="Calibri" w:hAnsi="Calibri" w:cs="Calibri"/>
          <w:color w:val="000000" w:themeColor="text1"/>
          <w:szCs w:val="20"/>
          <w:lang w:val="en-AU"/>
        </w:rPr>
        <w:t xml:space="preserve"> Pty Ltd</w:t>
      </w:r>
    </w:p>
    <w:p w14:paraId="74019F4A" w14:textId="689FA6C2" w:rsidR="69E90E0A" w:rsidRDefault="00354130" w:rsidP="0BFA3B7B">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2B75D9" w:rsidRPr="0BFA3B7B">
        <w:rPr>
          <w:rFonts w:ascii="Calibri" w:eastAsia="Calibri" w:hAnsi="Calibri" w:cs="Calibri"/>
          <w:b/>
          <w:bCs/>
          <w:color w:val="FFFFFF" w:themeColor="background1"/>
          <w:lang w:val="en-AU"/>
        </w:rPr>
        <w:t>Brief Overview</w:t>
      </w:r>
    </w:p>
    <w:p w14:paraId="7D48D24A" w14:textId="77777777" w:rsidR="69E90E0A" w:rsidRDefault="002B75D9" w:rsidP="00CD1481">
      <w:pPr>
        <w:spacing w:line="276" w:lineRule="auto"/>
        <w:rPr>
          <w:rFonts w:ascii="Calibri" w:eastAsia="Calibri" w:hAnsi="Calibri" w:cs="Calibri"/>
          <w:color w:val="000000"/>
          <w:lang w:val="en-AU"/>
        </w:rPr>
      </w:pPr>
      <w:r w:rsidRPr="0BFA3B7B">
        <w:rPr>
          <w:rFonts w:ascii="Calibri" w:eastAsia="Calibri" w:hAnsi="Calibri" w:cs="Calibri"/>
          <w:color w:val="000000" w:themeColor="text1"/>
          <w:lang w:val="en-AU"/>
        </w:rPr>
        <w:t>The tender evaluation panel advises that:</w:t>
      </w:r>
    </w:p>
    <w:p w14:paraId="6DB85D30" w14:textId="77777777" w:rsidR="00B445B0" w:rsidRPr="00315C85" w:rsidRDefault="002B75D9" w:rsidP="00CD1481">
      <w:pPr>
        <w:numPr>
          <w:ilvl w:val="0"/>
          <w:numId w:val="19"/>
        </w:numPr>
        <w:spacing w:line="276" w:lineRule="auto"/>
        <w:contextualSpacing/>
        <w:rPr>
          <w:rFonts w:ascii="Calibri" w:eastAsia="Calibri" w:hAnsi="Calibri" w:cs="Calibri"/>
          <w:color w:val="000000"/>
          <w:szCs w:val="20"/>
          <w:lang w:val="en-AU"/>
        </w:rPr>
      </w:pPr>
      <w:r w:rsidRPr="3D006425">
        <w:rPr>
          <w:rFonts w:ascii="Calibri" w:eastAsia="Calibri" w:hAnsi="Calibri" w:cs="Calibri"/>
          <w:color w:val="000000" w:themeColor="text1"/>
          <w:szCs w:val="20"/>
          <w:lang w:val="en-AU"/>
        </w:rPr>
        <w:t>34</w:t>
      </w:r>
      <w:r w:rsidR="00850F86" w:rsidRPr="3D006425">
        <w:rPr>
          <w:rFonts w:ascii="Calibri" w:eastAsia="Calibri" w:hAnsi="Calibri" w:cs="Calibri"/>
          <w:color w:val="000000" w:themeColor="text1"/>
          <w:szCs w:val="20"/>
          <w:lang w:val="en-AU"/>
        </w:rPr>
        <w:t xml:space="preserve"> </w:t>
      </w:r>
      <w:r w:rsidR="00CF7063" w:rsidRPr="3D006425">
        <w:rPr>
          <w:rFonts w:ascii="Calibri" w:eastAsia="Calibri" w:hAnsi="Calibri" w:cs="Calibri"/>
          <w:color w:val="000000" w:themeColor="text1"/>
          <w:szCs w:val="20"/>
          <w:lang w:val="en-AU"/>
        </w:rPr>
        <w:t>tenders were received</w:t>
      </w:r>
      <w:r w:rsidR="00C4614C" w:rsidRPr="3D006425">
        <w:rPr>
          <w:rFonts w:ascii="Calibri" w:eastAsia="Calibri" w:hAnsi="Calibri" w:cs="Calibri"/>
          <w:color w:val="000000" w:themeColor="text1"/>
          <w:szCs w:val="20"/>
          <w:lang w:val="en-AU"/>
        </w:rPr>
        <w:t xml:space="preserve"> across 11 categories of road maintenance and associated services</w:t>
      </w:r>
      <w:r w:rsidR="00CF7063" w:rsidRPr="3D006425">
        <w:rPr>
          <w:rFonts w:ascii="Calibri" w:eastAsia="Calibri" w:hAnsi="Calibri" w:cs="Calibri"/>
          <w:color w:val="000000" w:themeColor="text1"/>
          <w:szCs w:val="20"/>
          <w:lang w:val="en-AU"/>
        </w:rPr>
        <w:t>.</w:t>
      </w:r>
      <w:r w:rsidR="4D8886F8" w:rsidRPr="3D006425">
        <w:rPr>
          <w:rFonts w:ascii="Calibri" w:eastAsia="Calibri" w:hAnsi="Calibri" w:cs="Calibri"/>
          <w:color w:val="000000" w:themeColor="text1"/>
          <w:szCs w:val="20"/>
          <w:lang w:val="en-AU"/>
        </w:rPr>
        <w:t xml:space="preserve"> </w:t>
      </w:r>
      <w:r w:rsidR="7506982C" w:rsidRPr="3D006425">
        <w:rPr>
          <w:rFonts w:ascii="Calibri" w:eastAsia="Calibri" w:hAnsi="Calibri" w:cs="Calibri"/>
          <w:color w:val="000000" w:themeColor="text1"/>
          <w:szCs w:val="20"/>
          <w:lang w:val="en-AU"/>
        </w:rPr>
        <w:t xml:space="preserve"> </w:t>
      </w:r>
      <w:r w:rsidR="23588B4E" w:rsidRPr="3D006425">
        <w:rPr>
          <w:rFonts w:ascii="Calibri" w:eastAsia="Calibri" w:hAnsi="Calibri" w:cs="Calibri"/>
          <w:color w:val="000000" w:themeColor="text1"/>
          <w:szCs w:val="20"/>
          <w:lang w:val="en-AU"/>
        </w:rPr>
        <w:t xml:space="preserve">Council is </w:t>
      </w:r>
      <w:r w:rsidR="2AFEFCCA" w:rsidRPr="3D006425">
        <w:rPr>
          <w:rFonts w:ascii="Calibri" w:eastAsia="Calibri" w:hAnsi="Calibri" w:cs="Calibri"/>
          <w:color w:val="000000" w:themeColor="text1"/>
          <w:szCs w:val="20"/>
          <w:lang w:val="en-AU"/>
        </w:rPr>
        <w:t>proposing to</w:t>
      </w:r>
      <w:r w:rsidR="23588B4E" w:rsidRPr="3D006425">
        <w:rPr>
          <w:rFonts w:ascii="Calibri" w:eastAsia="Calibri" w:hAnsi="Calibri" w:cs="Calibri"/>
          <w:color w:val="000000" w:themeColor="text1"/>
          <w:szCs w:val="20"/>
          <w:lang w:val="en-AU"/>
        </w:rPr>
        <w:t xml:space="preserve"> u</w:t>
      </w:r>
      <w:r w:rsidR="3482B650" w:rsidRPr="3D006425">
        <w:rPr>
          <w:rFonts w:ascii="Calibri" w:eastAsia="Calibri" w:hAnsi="Calibri" w:cs="Calibri"/>
          <w:color w:val="000000" w:themeColor="text1"/>
          <w:szCs w:val="20"/>
          <w:lang w:val="en-AU"/>
        </w:rPr>
        <w:t>se</w:t>
      </w:r>
      <w:r w:rsidR="23588B4E" w:rsidRPr="3D006425">
        <w:rPr>
          <w:rFonts w:ascii="Calibri" w:eastAsia="Calibri" w:hAnsi="Calibri" w:cs="Calibri"/>
          <w:color w:val="000000" w:themeColor="text1"/>
          <w:szCs w:val="20"/>
          <w:lang w:val="en-AU"/>
        </w:rPr>
        <w:t xml:space="preserve"> 7 categories. </w:t>
      </w:r>
    </w:p>
    <w:p w14:paraId="54DBE177" w14:textId="77777777" w:rsidR="00B445B0" w:rsidRPr="00315C85" w:rsidRDefault="002B75D9" w:rsidP="00CD1481">
      <w:pPr>
        <w:numPr>
          <w:ilvl w:val="0"/>
          <w:numId w:val="19"/>
        </w:numPr>
        <w:spacing w:line="276" w:lineRule="auto"/>
        <w:contextualSpacing/>
        <w:rPr>
          <w:rFonts w:ascii="Calibri" w:eastAsia="Calibri" w:hAnsi="Calibri" w:cs="Calibri"/>
          <w:color w:val="000000"/>
          <w:szCs w:val="20"/>
          <w:lang w:val="en-AU"/>
        </w:rPr>
      </w:pPr>
      <w:r w:rsidRPr="3D006425">
        <w:rPr>
          <w:rFonts w:ascii="Calibri" w:eastAsia="Calibri" w:hAnsi="Calibri" w:cs="Calibri"/>
          <w:color w:val="000000" w:themeColor="text1"/>
          <w:szCs w:val="20"/>
          <w:lang w:val="en-AU"/>
        </w:rPr>
        <w:t>1</w:t>
      </w:r>
      <w:r w:rsidR="08066DFB" w:rsidRPr="3D006425">
        <w:rPr>
          <w:rFonts w:ascii="Calibri" w:eastAsia="Calibri" w:hAnsi="Calibri" w:cs="Calibri"/>
          <w:color w:val="000000" w:themeColor="text1"/>
          <w:szCs w:val="20"/>
          <w:lang w:val="en-AU"/>
        </w:rPr>
        <w:t>1</w:t>
      </w:r>
      <w:r w:rsidRPr="3D006425">
        <w:rPr>
          <w:rFonts w:ascii="Calibri" w:eastAsia="Calibri" w:hAnsi="Calibri" w:cs="Calibri"/>
          <w:color w:val="000000" w:themeColor="text1"/>
          <w:szCs w:val="20"/>
          <w:lang w:val="en-AU"/>
        </w:rPr>
        <w:t xml:space="preserve"> tenderers </w:t>
      </w:r>
      <w:r w:rsidR="00966774" w:rsidRPr="3D006425">
        <w:rPr>
          <w:rFonts w:ascii="Calibri" w:eastAsia="Calibri" w:hAnsi="Calibri" w:cs="Calibri"/>
          <w:color w:val="000000" w:themeColor="text1"/>
          <w:szCs w:val="20"/>
          <w:lang w:val="en-AU"/>
        </w:rPr>
        <w:t>are recommended</w:t>
      </w:r>
      <w:r w:rsidR="3EE534FA" w:rsidRPr="3D006425">
        <w:rPr>
          <w:rFonts w:ascii="Calibri" w:eastAsia="Calibri" w:hAnsi="Calibri" w:cs="Calibri"/>
          <w:color w:val="000000" w:themeColor="text1"/>
          <w:szCs w:val="20"/>
          <w:lang w:val="en-AU"/>
        </w:rPr>
        <w:t xml:space="preserve"> across the 7 categories</w:t>
      </w:r>
      <w:r w:rsidR="440618B5" w:rsidRPr="3D006425">
        <w:rPr>
          <w:rFonts w:ascii="Calibri" w:eastAsia="Calibri" w:hAnsi="Calibri" w:cs="Calibri"/>
          <w:color w:val="000000" w:themeColor="text1"/>
          <w:szCs w:val="20"/>
          <w:lang w:val="en-AU"/>
        </w:rPr>
        <w:t>.</w:t>
      </w:r>
    </w:p>
    <w:p w14:paraId="126562C8" w14:textId="77777777" w:rsidR="00B445B0" w:rsidRPr="00315C85" w:rsidRDefault="002B75D9" w:rsidP="00CD1481">
      <w:pPr>
        <w:numPr>
          <w:ilvl w:val="0"/>
          <w:numId w:val="19"/>
        </w:numPr>
        <w:spacing w:line="276" w:lineRule="auto"/>
        <w:contextualSpacing/>
        <w:rPr>
          <w:rFonts w:ascii="Calibri" w:hAnsi="Calibri"/>
          <w:color w:val="000000"/>
          <w:lang w:val="en-AU"/>
        </w:rPr>
      </w:pPr>
      <w:bookmarkStart w:id="45" w:name="_Hlk140572126"/>
      <w:r w:rsidRPr="3D006425">
        <w:rPr>
          <w:rFonts w:ascii="Calibri" w:eastAsia="Calibri" w:hAnsi="Calibri" w:cs="Calibri"/>
          <w:color w:val="000000" w:themeColor="text1"/>
          <w:szCs w:val="20"/>
          <w:lang w:val="en-AU"/>
        </w:rPr>
        <w:t xml:space="preserve">This was a collaborative tender conducted </w:t>
      </w:r>
      <w:r w:rsidR="00E04708" w:rsidRPr="3D006425">
        <w:rPr>
          <w:rFonts w:ascii="Calibri" w:eastAsia="Calibri" w:hAnsi="Calibri" w:cs="Calibri"/>
          <w:color w:val="000000" w:themeColor="text1"/>
          <w:szCs w:val="20"/>
          <w:lang w:val="en-AU"/>
        </w:rPr>
        <w:t xml:space="preserve">by Procurement </w:t>
      </w:r>
      <w:r w:rsidR="001A391B" w:rsidRPr="3D006425">
        <w:rPr>
          <w:rFonts w:ascii="Calibri" w:eastAsia="Calibri" w:hAnsi="Calibri" w:cs="Calibri"/>
          <w:color w:val="000000" w:themeColor="text1"/>
          <w:szCs w:val="20"/>
          <w:lang w:val="en-AU"/>
        </w:rPr>
        <w:t xml:space="preserve">Australia </w:t>
      </w:r>
      <w:r w:rsidR="00AC1CCE" w:rsidRPr="3D006425">
        <w:rPr>
          <w:rFonts w:ascii="Calibri" w:eastAsia="Calibri" w:hAnsi="Calibri" w:cs="Calibri"/>
          <w:color w:val="000000" w:themeColor="text1"/>
          <w:szCs w:val="20"/>
          <w:lang w:val="en-AU"/>
        </w:rPr>
        <w:t xml:space="preserve">(PA) </w:t>
      </w:r>
      <w:r w:rsidR="002F2DE0" w:rsidRPr="3D006425">
        <w:rPr>
          <w:rFonts w:ascii="Calibri" w:eastAsia="Calibri" w:hAnsi="Calibri" w:cs="Calibri"/>
          <w:color w:val="000000" w:themeColor="text1"/>
          <w:szCs w:val="20"/>
          <w:lang w:val="en-AU"/>
        </w:rPr>
        <w:t xml:space="preserve">acting as an agent on behalf of </w:t>
      </w:r>
      <w:r w:rsidRPr="3D006425">
        <w:rPr>
          <w:rFonts w:ascii="Calibri" w:eastAsia="Calibri" w:hAnsi="Calibri" w:cs="Calibri"/>
          <w:color w:val="000000" w:themeColor="text1"/>
          <w:szCs w:val="20"/>
          <w:lang w:val="en-AU"/>
        </w:rPr>
        <w:t xml:space="preserve">the Northern Council Alliance </w:t>
      </w:r>
      <w:r w:rsidRPr="006D7B0D">
        <w:rPr>
          <w:rFonts w:ascii="Calibri" w:eastAsia="Calibri" w:hAnsi="Calibri" w:cs="Calibri"/>
          <w:color w:val="000000" w:themeColor="text1"/>
          <w:szCs w:val="20"/>
          <w:lang w:val="en-AU"/>
        </w:rPr>
        <w:t>(NCA)</w:t>
      </w:r>
      <w:r w:rsidR="00DA2CD6" w:rsidRPr="006D7B0D">
        <w:rPr>
          <w:rFonts w:ascii="Calibri" w:eastAsia="Calibri" w:hAnsi="Calibri" w:cs="Calibri"/>
          <w:color w:val="000000" w:themeColor="text1"/>
          <w:szCs w:val="20"/>
          <w:lang w:val="en-AU"/>
        </w:rPr>
        <w:t>.</w:t>
      </w:r>
    </w:p>
    <w:bookmarkEnd w:id="45"/>
    <w:p w14:paraId="568B503F" w14:textId="77777777" w:rsidR="00D83798" w:rsidRDefault="002B75D9" w:rsidP="00CD1481">
      <w:pPr>
        <w:numPr>
          <w:ilvl w:val="0"/>
          <w:numId w:val="19"/>
        </w:numPr>
        <w:spacing w:line="276" w:lineRule="auto"/>
        <w:contextualSpacing/>
        <w:rPr>
          <w:rFonts w:ascii="Calibri" w:eastAsia="Calibri" w:hAnsi="Calibri" w:cs="Calibri"/>
          <w:color w:val="000000"/>
          <w:lang w:val="en-AU"/>
        </w:rPr>
      </w:pPr>
      <w:r>
        <w:rPr>
          <w:rFonts w:ascii="Calibri" w:eastAsia="Calibri" w:hAnsi="Calibri" w:cs="Calibri"/>
          <w:color w:val="000000" w:themeColor="text1"/>
          <w:lang w:val="en-AU"/>
        </w:rPr>
        <w:t>Many</w:t>
      </w:r>
      <w:r w:rsidR="00740160">
        <w:rPr>
          <w:rFonts w:ascii="Calibri" w:eastAsia="Calibri" w:hAnsi="Calibri" w:cs="Calibri"/>
          <w:color w:val="000000" w:themeColor="text1"/>
          <w:lang w:val="en-AU"/>
        </w:rPr>
        <w:t xml:space="preserve"> of the </w:t>
      </w:r>
      <w:r w:rsidR="00740160" w:rsidRPr="0BFA3B7B">
        <w:rPr>
          <w:rFonts w:ascii="Calibri" w:eastAsia="Calibri" w:hAnsi="Calibri" w:cs="Calibri"/>
          <w:color w:val="000000" w:themeColor="text1"/>
          <w:lang w:val="en-AU"/>
        </w:rPr>
        <w:t>recommended tender</w:t>
      </w:r>
      <w:r w:rsidR="00740160">
        <w:rPr>
          <w:rFonts w:ascii="Calibri" w:eastAsia="Calibri" w:hAnsi="Calibri" w:cs="Calibri"/>
          <w:color w:val="000000" w:themeColor="text1"/>
          <w:lang w:val="en-AU"/>
        </w:rPr>
        <w:t>ers</w:t>
      </w:r>
      <w:r w:rsidR="00740160" w:rsidRPr="0BFA3B7B">
        <w:rPr>
          <w:rFonts w:ascii="Calibri" w:eastAsia="Calibri" w:hAnsi="Calibri" w:cs="Calibri"/>
          <w:color w:val="000000" w:themeColor="text1"/>
          <w:lang w:val="en-AU"/>
        </w:rPr>
        <w:t xml:space="preserve"> </w:t>
      </w:r>
      <w:r w:rsidR="00740160">
        <w:rPr>
          <w:rFonts w:ascii="Calibri" w:eastAsia="Calibri" w:hAnsi="Calibri" w:cs="Calibri"/>
          <w:color w:val="000000" w:themeColor="text1"/>
          <w:lang w:val="en-AU"/>
        </w:rPr>
        <w:t xml:space="preserve">were </w:t>
      </w:r>
      <w:r w:rsidR="00740160" w:rsidRPr="0BFA3B7B">
        <w:rPr>
          <w:rFonts w:ascii="Calibri" w:eastAsia="Calibri" w:hAnsi="Calibri" w:cs="Calibri"/>
          <w:color w:val="000000" w:themeColor="text1"/>
          <w:lang w:val="en-AU"/>
        </w:rPr>
        <w:t>the highest ranked</w:t>
      </w:r>
      <w:r w:rsidR="00C52312">
        <w:rPr>
          <w:rFonts w:ascii="Calibri" w:eastAsia="Calibri" w:hAnsi="Calibri" w:cs="Calibri"/>
          <w:color w:val="000000" w:themeColor="text1"/>
          <w:lang w:val="en-AU"/>
        </w:rPr>
        <w:t xml:space="preserve"> overall</w:t>
      </w:r>
      <w:r w:rsidR="00DC4F5C">
        <w:rPr>
          <w:rFonts w:ascii="Calibri" w:eastAsia="Calibri" w:hAnsi="Calibri" w:cs="Calibri"/>
          <w:color w:val="000000" w:themeColor="text1"/>
          <w:lang w:val="en-AU"/>
        </w:rPr>
        <w:t xml:space="preserve"> for the </w:t>
      </w:r>
      <w:r w:rsidR="00C52312">
        <w:rPr>
          <w:rFonts w:ascii="Calibri" w:eastAsia="Calibri" w:hAnsi="Calibri" w:cs="Calibri"/>
          <w:color w:val="000000" w:themeColor="text1"/>
          <w:lang w:val="en-AU"/>
        </w:rPr>
        <w:t xml:space="preserve">NCA </w:t>
      </w:r>
      <w:r w:rsidR="00B15B29">
        <w:rPr>
          <w:rFonts w:ascii="Calibri" w:eastAsia="Calibri" w:hAnsi="Calibri" w:cs="Calibri"/>
          <w:color w:val="000000" w:themeColor="text1"/>
          <w:lang w:val="en-AU"/>
        </w:rPr>
        <w:t xml:space="preserve">for the </w:t>
      </w:r>
      <w:r w:rsidR="00DC4F5C">
        <w:rPr>
          <w:rFonts w:ascii="Calibri" w:eastAsia="Calibri" w:hAnsi="Calibri" w:cs="Calibri"/>
          <w:color w:val="000000" w:themeColor="text1"/>
          <w:lang w:val="en-AU"/>
        </w:rPr>
        <w:t xml:space="preserve">respective </w:t>
      </w:r>
      <w:r w:rsidR="003B5D9E">
        <w:rPr>
          <w:rFonts w:ascii="Calibri" w:eastAsia="Calibri" w:hAnsi="Calibri" w:cs="Calibri"/>
          <w:color w:val="000000" w:themeColor="text1"/>
          <w:lang w:val="en-AU"/>
        </w:rPr>
        <w:t>category</w:t>
      </w:r>
      <w:r w:rsidR="00246C80">
        <w:rPr>
          <w:rFonts w:ascii="Calibri" w:eastAsia="Calibri" w:hAnsi="Calibri" w:cs="Calibri"/>
          <w:color w:val="000000" w:themeColor="text1"/>
          <w:lang w:val="en-AU"/>
        </w:rPr>
        <w:t xml:space="preserve"> however, </w:t>
      </w:r>
      <w:r w:rsidR="00111221">
        <w:rPr>
          <w:rFonts w:ascii="Calibri" w:eastAsia="Calibri" w:hAnsi="Calibri" w:cs="Calibri"/>
          <w:color w:val="000000" w:themeColor="text1"/>
          <w:lang w:val="en-AU"/>
        </w:rPr>
        <w:t xml:space="preserve">these rankings did not </w:t>
      </w:r>
      <w:r w:rsidR="00B311DE">
        <w:rPr>
          <w:rFonts w:ascii="Calibri" w:eastAsia="Calibri" w:hAnsi="Calibri" w:cs="Calibri"/>
          <w:color w:val="000000" w:themeColor="text1"/>
          <w:lang w:val="en-AU"/>
        </w:rPr>
        <w:t>consider</w:t>
      </w:r>
      <w:r w:rsidR="00111221">
        <w:rPr>
          <w:rFonts w:ascii="Calibri" w:eastAsia="Calibri" w:hAnsi="Calibri" w:cs="Calibri"/>
          <w:color w:val="000000" w:themeColor="text1"/>
          <w:lang w:val="en-AU"/>
        </w:rPr>
        <w:t xml:space="preserve"> </w:t>
      </w:r>
      <w:r w:rsidR="007D1110">
        <w:rPr>
          <w:rFonts w:ascii="Calibri" w:eastAsia="Calibri" w:hAnsi="Calibri" w:cs="Calibri"/>
          <w:color w:val="000000" w:themeColor="text1"/>
          <w:lang w:val="en-AU"/>
        </w:rPr>
        <w:t xml:space="preserve">each </w:t>
      </w:r>
      <w:r w:rsidR="00442FA9">
        <w:rPr>
          <w:rFonts w:ascii="Calibri" w:eastAsia="Calibri" w:hAnsi="Calibri" w:cs="Calibri"/>
          <w:color w:val="000000" w:themeColor="text1"/>
          <w:lang w:val="en-AU"/>
        </w:rPr>
        <w:t>individual</w:t>
      </w:r>
      <w:r w:rsidR="00C64D76">
        <w:rPr>
          <w:rFonts w:ascii="Calibri" w:eastAsia="Calibri" w:hAnsi="Calibri" w:cs="Calibri"/>
          <w:color w:val="000000" w:themeColor="text1"/>
          <w:lang w:val="en-AU"/>
        </w:rPr>
        <w:t xml:space="preserve"> Council’s unique circumstances </w:t>
      </w:r>
      <w:r w:rsidR="00444AEC">
        <w:rPr>
          <w:rFonts w:ascii="Calibri" w:eastAsia="Calibri" w:hAnsi="Calibri" w:cs="Calibri"/>
          <w:color w:val="000000" w:themeColor="text1"/>
          <w:lang w:val="en-AU"/>
        </w:rPr>
        <w:t>or other factors</w:t>
      </w:r>
      <w:r>
        <w:rPr>
          <w:rFonts w:ascii="Calibri" w:eastAsia="Calibri" w:hAnsi="Calibri" w:cs="Calibri"/>
          <w:color w:val="000000" w:themeColor="text1"/>
          <w:lang w:val="en-AU"/>
        </w:rPr>
        <w:t>.</w:t>
      </w:r>
    </w:p>
    <w:p w14:paraId="39926691" w14:textId="77777777" w:rsidR="006240FD" w:rsidRPr="008F5B8B" w:rsidRDefault="002B75D9" w:rsidP="00CD1481">
      <w:pPr>
        <w:numPr>
          <w:ilvl w:val="0"/>
          <w:numId w:val="19"/>
        </w:numPr>
        <w:spacing w:line="276" w:lineRule="auto"/>
        <w:contextualSpacing/>
        <w:rPr>
          <w:rFonts w:ascii="Calibri" w:eastAsia="Calibri" w:hAnsi="Calibri" w:cs="Calibri"/>
          <w:color w:val="000000"/>
          <w:szCs w:val="20"/>
          <w:lang w:val="en-AU"/>
        </w:rPr>
      </w:pPr>
      <w:r w:rsidRPr="3D006425">
        <w:rPr>
          <w:rFonts w:ascii="Calibri" w:eastAsia="Calibri" w:hAnsi="Calibri" w:cs="Calibri"/>
          <w:color w:val="000000" w:themeColor="text1"/>
          <w:szCs w:val="20"/>
          <w:lang w:val="en-AU"/>
        </w:rPr>
        <w:t>T</w:t>
      </w:r>
      <w:r w:rsidR="00F410DA" w:rsidRPr="3D006425">
        <w:rPr>
          <w:rFonts w:ascii="Calibri" w:eastAsia="Calibri" w:hAnsi="Calibri" w:cs="Calibri"/>
          <w:color w:val="000000" w:themeColor="text1"/>
          <w:szCs w:val="20"/>
          <w:lang w:val="en-AU"/>
        </w:rPr>
        <w:t>he basis for</w:t>
      </w:r>
      <w:r w:rsidR="0DF2C4A7" w:rsidRPr="3D006425">
        <w:rPr>
          <w:rFonts w:ascii="Calibri" w:eastAsia="Calibri" w:hAnsi="Calibri" w:cs="Calibri"/>
          <w:color w:val="000000" w:themeColor="text1"/>
          <w:szCs w:val="20"/>
          <w:lang w:val="en-AU"/>
        </w:rPr>
        <w:t xml:space="preserve"> proposed</w:t>
      </w:r>
      <w:r w:rsidR="00F410DA" w:rsidRPr="3D006425">
        <w:rPr>
          <w:rFonts w:ascii="Calibri" w:eastAsia="Calibri" w:hAnsi="Calibri" w:cs="Calibri"/>
          <w:color w:val="000000" w:themeColor="text1"/>
          <w:szCs w:val="20"/>
          <w:lang w:val="en-AU"/>
        </w:rPr>
        <w:t xml:space="preserve"> t</w:t>
      </w:r>
      <w:r w:rsidRPr="3D006425">
        <w:rPr>
          <w:rFonts w:ascii="Calibri" w:eastAsia="Calibri" w:hAnsi="Calibri" w:cs="Calibri"/>
          <w:color w:val="000000" w:themeColor="text1"/>
          <w:szCs w:val="20"/>
          <w:lang w:val="en-AU"/>
        </w:rPr>
        <w:t xml:space="preserve">enderers </w:t>
      </w:r>
      <w:r w:rsidR="14B8672C" w:rsidRPr="3D006425">
        <w:rPr>
          <w:rFonts w:ascii="Calibri" w:eastAsia="Calibri" w:hAnsi="Calibri" w:cs="Calibri"/>
          <w:color w:val="000000" w:themeColor="text1"/>
          <w:szCs w:val="20"/>
          <w:lang w:val="en-AU"/>
        </w:rPr>
        <w:t>being selected</w:t>
      </w:r>
      <w:r w:rsidR="008A0710" w:rsidRPr="3D006425">
        <w:rPr>
          <w:rFonts w:ascii="Calibri" w:eastAsia="Calibri" w:hAnsi="Calibri" w:cs="Calibri"/>
          <w:color w:val="000000" w:themeColor="text1"/>
          <w:szCs w:val="20"/>
          <w:lang w:val="en-AU"/>
        </w:rPr>
        <w:t xml:space="preserve"> </w:t>
      </w:r>
      <w:r w:rsidR="00251DEE" w:rsidRPr="3D006425">
        <w:rPr>
          <w:rFonts w:ascii="Calibri" w:eastAsia="Calibri" w:hAnsi="Calibri" w:cs="Calibri"/>
          <w:color w:val="000000" w:themeColor="text1"/>
          <w:szCs w:val="20"/>
          <w:lang w:val="en-AU"/>
        </w:rPr>
        <w:t>include:</w:t>
      </w:r>
    </w:p>
    <w:p w14:paraId="40758ECF" w14:textId="77777777" w:rsidR="00251DEE" w:rsidRPr="008F5B8B" w:rsidRDefault="002B75D9" w:rsidP="00CD1481">
      <w:pPr>
        <w:numPr>
          <w:ilvl w:val="1"/>
          <w:numId w:val="19"/>
        </w:numPr>
        <w:spacing w:line="276" w:lineRule="auto"/>
        <w:contextualSpacing/>
        <w:rPr>
          <w:rFonts w:ascii="Calibri" w:eastAsia="Calibri" w:hAnsi="Calibri" w:cs="Calibri"/>
          <w:color w:val="000000"/>
          <w:szCs w:val="20"/>
          <w:lang w:val="en-AU"/>
        </w:rPr>
      </w:pPr>
      <w:r w:rsidRPr="3E7D2A5D">
        <w:rPr>
          <w:rFonts w:ascii="Calibri" w:eastAsia="Calibri" w:hAnsi="Calibri" w:cs="Calibri"/>
          <w:color w:val="000000" w:themeColor="text1"/>
          <w:szCs w:val="20"/>
          <w:lang w:val="en-AU"/>
        </w:rPr>
        <w:t xml:space="preserve">Better value based on </w:t>
      </w:r>
      <w:r w:rsidR="00B311DE" w:rsidRPr="3E7D2A5D">
        <w:rPr>
          <w:rFonts w:ascii="Calibri" w:eastAsia="Calibri" w:hAnsi="Calibri" w:cs="Calibri"/>
          <w:color w:val="000000" w:themeColor="text1"/>
          <w:szCs w:val="20"/>
          <w:lang w:val="en-AU"/>
        </w:rPr>
        <w:t>the</w:t>
      </w:r>
      <w:r w:rsidRPr="3E7D2A5D">
        <w:rPr>
          <w:rFonts w:ascii="Calibri" w:eastAsia="Calibri" w:hAnsi="Calibri" w:cs="Calibri"/>
          <w:color w:val="000000" w:themeColor="text1"/>
          <w:szCs w:val="20"/>
          <w:lang w:val="en-AU"/>
        </w:rPr>
        <w:t xml:space="preserve"> geographical location to the City of Whittlesea</w:t>
      </w:r>
    </w:p>
    <w:p w14:paraId="78F475A2" w14:textId="77777777" w:rsidR="00A8678B" w:rsidRPr="008F5B8B" w:rsidRDefault="002B75D9" w:rsidP="00CD1481">
      <w:pPr>
        <w:numPr>
          <w:ilvl w:val="1"/>
          <w:numId w:val="19"/>
        </w:numPr>
        <w:spacing w:line="276" w:lineRule="auto"/>
        <w:contextualSpacing/>
        <w:rPr>
          <w:rFonts w:ascii="Calibri" w:eastAsia="Calibri" w:hAnsi="Calibri" w:cs="Calibri"/>
          <w:color w:val="000000"/>
          <w:szCs w:val="20"/>
          <w:lang w:val="en-AU"/>
        </w:rPr>
      </w:pPr>
      <w:r w:rsidRPr="3E7D2A5D">
        <w:rPr>
          <w:rFonts w:ascii="Calibri" w:eastAsia="Calibri" w:hAnsi="Calibri" w:cs="Calibri"/>
          <w:color w:val="000000" w:themeColor="text1"/>
          <w:szCs w:val="20"/>
          <w:lang w:val="en-AU"/>
        </w:rPr>
        <w:t xml:space="preserve">Synergies </w:t>
      </w:r>
      <w:r w:rsidR="008A7CB8" w:rsidRPr="3E7D2A5D">
        <w:rPr>
          <w:rFonts w:ascii="Calibri" w:eastAsia="Calibri" w:hAnsi="Calibri" w:cs="Calibri"/>
          <w:color w:val="000000" w:themeColor="text1"/>
          <w:szCs w:val="20"/>
          <w:lang w:val="en-AU"/>
        </w:rPr>
        <w:t xml:space="preserve">with interrelated activities </w:t>
      </w:r>
      <w:r w:rsidR="00293357" w:rsidRPr="3E7D2A5D">
        <w:rPr>
          <w:rFonts w:ascii="Calibri" w:eastAsia="Calibri" w:hAnsi="Calibri" w:cs="Calibri"/>
          <w:color w:val="000000" w:themeColor="text1"/>
          <w:szCs w:val="20"/>
          <w:lang w:val="en-AU"/>
        </w:rPr>
        <w:t>across categories</w:t>
      </w:r>
    </w:p>
    <w:p w14:paraId="5551D145" w14:textId="77777777" w:rsidR="00293357" w:rsidRPr="008F5B8B" w:rsidRDefault="002B75D9" w:rsidP="00CD1481">
      <w:pPr>
        <w:numPr>
          <w:ilvl w:val="1"/>
          <w:numId w:val="19"/>
        </w:numPr>
        <w:spacing w:line="276" w:lineRule="auto"/>
        <w:contextualSpacing/>
        <w:rPr>
          <w:rFonts w:ascii="Calibri" w:eastAsia="Calibri" w:hAnsi="Calibri" w:cs="Calibri"/>
          <w:color w:val="000000"/>
          <w:szCs w:val="20"/>
          <w:lang w:val="en-AU"/>
        </w:rPr>
      </w:pPr>
      <w:r w:rsidRPr="4F22849D">
        <w:rPr>
          <w:rFonts w:ascii="Calibri" w:eastAsia="Calibri" w:hAnsi="Calibri" w:cs="Calibri"/>
          <w:color w:val="000000" w:themeColor="text1"/>
          <w:szCs w:val="20"/>
          <w:lang w:val="en-AU"/>
        </w:rPr>
        <w:t xml:space="preserve">Better pricing </w:t>
      </w:r>
      <w:r w:rsidR="000D01FF" w:rsidRPr="4F22849D">
        <w:rPr>
          <w:rFonts w:ascii="Calibri" w:eastAsia="Calibri" w:hAnsi="Calibri" w:cs="Calibri"/>
          <w:color w:val="000000" w:themeColor="text1"/>
          <w:szCs w:val="20"/>
          <w:lang w:val="en-AU"/>
        </w:rPr>
        <w:t xml:space="preserve">offered </w:t>
      </w:r>
      <w:r w:rsidRPr="4F22849D">
        <w:rPr>
          <w:rFonts w:ascii="Calibri" w:eastAsia="Calibri" w:hAnsi="Calibri" w:cs="Calibri"/>
          <w:color w:val="000000" w:themeColor="text1"/>
          <w:szCs w:val="20"/>
          <w:lang w:val="en-AU"/>
        </w:rPr>
        <w:t xml:space="preserve">to </w:t>
      </w:r>
      <w:r w:rsidR="006D6B4E" w:rsidRPr="4F22849D">
        <w:rPr>
          <w:rFonts w:ascii="Calibri" w:eastAsia="Calibri" w:hAnsi="Calibri" w:cs="Calibri"/>
          <w:color w:val="000000" w:themeColor="text1"/>
          <w:szCs w:val="20"/>
          <w:lang w:val="en-AU"/>
        </w:rPr>
        <w:t xml:space="preserve">City of Whittlesea </w:t>
      </w:r>
      <w:r w:rsidR="00EA366F" w:rsidRPr="4F22849D">
        <w:rPr>
          <w:rFonts w:ascii="Calibri" w:eastAsia="Calibri" w:hAnsi="Calibri" w:cs="Calibri"/>
          <w:color w:val="000000" w:themeColor="text1"/>
          <w:szCs w:val="20"/>
          <w:lang w:val="en-AU"/>
        </w:rPr>
        <w:t xml:space="preserve">over the </w:t>
      </w:r>
      <w:r w:rsidR="00686350" w:rsidRPr="4F22849D">
        <w:rPr>
          <w:rFonts w:ascii="Calibri" w:eastAsia="Calibri" w:hAnsi="Calibri" w:cs="Calibri"/>
          <w:color w:val="000000" w:themeColor="text1"/>
          <w:szCs w:val="20"/>
          <w:lang w:val="en-AU"/>
        </w:rPr>
        <w:t>other NCA pricing</w:t>
      </w:r>
    </w:p>
    <w:p w14:paraId="3ED62300" w14:textId="77777777" w:rsidR="000738B9" w:rsidRPr="008F5B8B" w:rsidRDefault="002B75D9" w:rsidP="00CD1481">
      <w:pPr>
        <w:numPr>
          <w:ilvl w:val="1"/>
          <w:numId w:val="19"/>
        </w:numPr>
        <w:spacing w:line="276" w:lineRule="auto"/>
        <w:contextualSpacing/>
        <w:rPr>
          <w:rFonts w:ascii="Calibri" w:eastAsia="Calibri" w:hAnsi="Calibri" w:cs="Calibri"/>
          <w:color w:val="000000"/>
          <w:szCs w:val="20"/>
          <w:lang w:val="en-AU"/>
        </w:rPr>
      </w:pPr>
      <w:r w:rsidRPr="3D006425">
        <w:rPr>
          <w:rFonts w:ascii="Calibri" w:eastAsia="Calibri" w:hAnsi="Calibri" w:cs="Calibri"/>
          <w:color w:val="000000" w:themeColor="text1"/>
          <w:szCs w:val="20"/>
          <w:lang w:val="en-AU"/>
        </w:rPr>
        <w:t xml:space="preserve">Provision of </w:t>
      </w:r>
      <w:r w:rsidR="00371E7A" w:rsidRPr="3D006425">
        <w:rPr>
          <w:rFonts w:ascii="Calibri" w:eastAsia="Calibri" w:hAnsi="Calibri" w:cs="Calibri"/>
          <w:color w:val="000000" w:themeColor="text1"/>
          <w:szCs w:val="20"/>
          <w:lang w:val="en-AU"/>
        </w:rPr>
        <w:t xml:space="preserve">direct </w:t>
      </w:r>
      <w:r w:rsidR="00263748" w:rsidRPr="3D006425">
        <w:rPr>
          <w:rFonts w:ascii="Calibri" w:eastAsia="Calibri" w:hAnsi="Calibri" w:cs="Calibri"/>
          <w:color w:val="000000" w:themeColor="text1"/>
          <w:szCs w:val="20"/>
          <w:lang w:val="en-AU"/>
        </w:rPr>
        <w:t xml:space="preserve">services </w:t>
      </w:r>
      <w:r w:rsidR="00D45E28" w:rsidRPr="3D006425">
        <w:rPr>
          <w:rFonts w:ascii="Calibri" w:eastAsia="Calibri" w:hAnsi="Calibri" w:cs="Calibri"/>
          <w:color w:val="000000" w:themeColor="text1"/>
          <w:szCs w:val="20"/>
          <w:lang w:val="en-AU"/>
        </w:rPr>
        <w:t xml:space="preserve">rather than </w:t>
      </w:r>
      <w:r w:rsidR="00846AA6" w:rsidRPr="3D006425">
        <w:rPr>
          <w:rFonts w:ascii="Calibri" w:eastAsia="Calibri" w:hAnsi="Calibri" w:cs="Calibri"/>
          <w:color w:val="000000" w:themeColor="text1"/>
          <w:szCs w:val="20"/>
          <w:lang w:val="en-AU"/>
        </w:rPr>
        <w:t>s</w:t>
      </w:r>
      <w:r w:rsidR="00E46623" w:rsidRPr="3D006425">
        <w:rPr>
          <w:rFonts w:ascii="Calibri" w:eastAsia="Calibri" w:hAnsi="Calibri" w:cs="Calibri"/>
          <w:color w:val="000000" w:themeColor="text1"/>
          <w:szCs w:val="20"/>
          <w:lang w:val="en-AU"/>
        </w:rPr>
        <w:t>ubcontract</w:t>
      </w:r>
      <w:r w:rsidR="00753329" w:rsidRPr="3D006425">
        <w:rPr>
          <w:rFonts w:ascii="Calibri" w:eastAsia="Calibri" w:hAnsi="Calibri" w:cs="Calibri"/>
          <w:color w:val="000000" w:themeColor="text1"/>
          <w:szCs w:val="20"/>
          <w:lang w:val="en-AU"/>
        </w:rPr>
        <w:t>ing</w:t>
      </w:r>
    </w:p>
    <w:p w14:paraId="38099629" w14:textId="4FCD5F54" w:rsidR="69E90E0A" w:rsidRDefault="00354130" w:rsidP="0BFA3B7B">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2B75D9" w:rsidRPr="0BFA3B7B">
        <w:rPr>
          <w:rFonts w:ascii="Calibri" w:eastAsia="Calibri" w:hAnsi="Calibri" w:cs="Calibri"/>
          <w:b/>
          <w:bCs/>
          <w:color w:val="FFFFFF" w:themeColor="background1"/>
          <w:lang w:val="en-AU"/>
        </w:rPr>
        <w:t>Recommendation</w:t>
      </w:r>
    </w:p>
    <w:p w14:paraId="3E365EEC" w14:textId="77777777" w:rsidR="69E90E0A" w:rsidRDefault="002B75D9" w:rsidP="00CD1481">
      <w:pPr>
        <w:spacing w:line="276" w:lineRule="auto"/>
        <w:rPr>
          <w:rFonts w:ascii="Calibri" w:eastAsia="Calibri" w:hAnsi="Calibri" w:cs="Calibri"/>
          <w:color w:val="000000"/>
          <w:lang w:val="en-AU"/>
        </w:rPr>
      </w:pPr>
      <w:r>
        <w:rPr>
          <w:rFonts w:ascii="Calibri" w:eastAsia="Calibri" w:hAnsi="Calibri" w:cs="Calibri"/>
          <w:b/>
          <w:bCs/>
          <w:color w:val="000000" w:themeColor="text1"/>
          <w:lang w:val="en-AU"/>
        </w:rPr>
        <w:t>THAT</w:t>
      </w:r>
      <w:r w:rsidR="007144A7" w:rsidRPr="0BFA3B7B">
        <w:rPr>
          <w:rFonts w:ascii="Calibri" w:eastAsia="Calibri" w:hAnsi="Calibri" w:cs="Calibri"/>
          <w:b/>
          <w:bCs/>
          <w:color w:val="000000" w:themeColor="text1"/>
          <w:lang w:val="en-AU"/>
        </w:rPr>
        <w:t xml:space="preserve"> Council:</w:t>
      </w:r>
    </w:p>
    <w:p w14:paraId="46E44632" w14:textId="77777777" w:rsidR="00B77E8B" w:rsidRDefault="002B75D9" w:rsidP="00CD1481">
      <w:pPr>
        <w:numPr>
          <w:ilvl w:val="0"/>
          <w:numId w:val="20"/>
        </w:numPr>
        <w:spacing w:line="276" w:lineRule="auto"/>
        <w:ind w:left="709" w:hanging="425"/>
        <w:contextualSpacing/>
        <w:rPr>
          <w:rFonts w:ascii="Calibri" w:eastAsia="Calibri" w:hAnsi="Calibri" w:cs="Calibri"/>
          <w:b/>
          <w:bCs/>
          <w:color w:val="000000"/>
          <w:szCs w:val="20"/>
          <w:lang w:val="en-AU"/>
        </w:rPr>
      </w:pPr>
      <w:r w:rsidRPr="43D31C8B">
        <w:rPr>
          <w:rFonts w:ascii="Calibri" w:eastAsia="Calibri" w:hAnsi="Calibri" w:cs="Calibri"/>
          <w:b/>
          <w:bCs/>
          <w:color w:val="000000" w:themeColor="text1"/>
          <w:szCs w:val="20"/>
          <w:lang w:val="en-AU"/>
        </w:rPr>
        <w:t>Accept the tenders submitted b</w:t>
      </w:r>
      <w:r w:rsidR="00172BB6" w:rsidRPr="43D31C8B">
        <w:rPr>
          <w:rFonts w:ascii="Calibri" w:eastAsia="Calibri" w:hAnsi="Calibri" w:cs="Calibri"/>
          <w:b/>
          <w:bCs/>
          <w:color w:val="000000" w:themeColor="text1"/>
          <w:szCs w:val="20"/>
          <w:lang w:val="en-AU"/>
        </w:rPr>
        <w:t>y</w:t>
      </w:r>
      <w:r w:rsidR="00764D71">
        <w:rPr>
          <w:rFonts w:ascii="Calibri" w:eastAsia="Calibri" w:hAnsi="Calibri" w:cs="Calibri"/>
          <w:b/>
          <w:bCs/>
          <w:color w:val="000000" w:themeColor="text1"/>
          <w:szCs w:val="20"/>
          <w:lang w:val="en-AU"/>
        </w:rPr>
        <w:t>:</w:t>
      </w:r>
    </w:p>
    <w:p w14:paraId="3E65CA6D" w14:textId="77777777" w:rsidR="0068011D" w:rsidRPr="001C7D1B" w:rsidRDefault="002B75D9" w:rsidP="00CD1481">
      <w:pPr>
        <w:numPr>
          <w:ilvl w:val="1"/>
          <w:numId w:val="20"/>
        </w:numPr>
        <w:spacing w:line="276" w:lineRule="auto"/>
        <w:contextualSpacing/>
        <w:rPr>
          <w:rFonts w:ascii="Calibri" w:eastAsia="Calibri" w:hAnsi="Calibri" w:cs="Calibri"/>
          <w:b/>
          <w:bCs/>
          <w:color w:val="000000"/>
          <w:lang w:val="en-AU"/>
        </w:rPr>
      </w:pPr>
      <w:proofErr w:type="spellStart"/>
      <w:r w:rsidRPr="001C7D1B">
        <w:rPr>
          <w:rFonts w:ascii="Calibri" w:eastAsia="Calibri" w:hAnsi="Calibri" w:cs="Calibri"/>
          <w:b/>
          <w:bCs/>
          <w:color w:val="000000" w:themeColor="text1"/>
          <w:lang w:val="en-AU"/>
        </w:rPr>
        <w:t>Asphaltech</w:t>
      </w:r>
      <w:proofErr w:type="spellEnd"/>
      <w:r w:rsidRPr="001C7D1B">
        <w:rPr>
          <w:rFonts w:ascii="Calibri" w:eastAsia="Calibri" w:hAnsi="Calibri" w:cs="Calibri"/>
          <w:b/>
          <w:bCs/>
          <w:color w:val="000000" w:themeColor="text1"/>
          <w:lang w:val="en-AU"/>
        </w:rPr>
        <w:t xml:space="preserve"> </w:t>
      </w:r>
      <w:r w:rsidR="004968D1" w:rsidRPr="001C7D1B">
        <w:rPr>
          <w:rFonts w:ascii="Calibri" w:eastAsia="Calibri" w:hAnsi="Calibri" w:cs="Calibri"/>
          <w:b/>
          <w:bCs/>
          <w:color w:val="000000" w:themeColor="text1"/>
          <w:lang w:val="en-AU"/>
        </w:rPr>
        <w:t xml:space="preserve">(VIC) Pty Ltd </w:t>
      </w:r>
      <w:r w:rsidRPr="001C7D1B">
        <w:rPr>
          <w:rFonts w:ascii="Calibri" w:eastAsia="Calibri" w:hAnsi="Calibri" w:cs="Calibri"/>
          <w:b/>
          <w:bCs/>
          <w:color w:val="000000" w:themeColor="text1"/>
          <w:lang w:val="en-AU"/>
        </w:rPr>
        <w:t>for</w:t>
      </w:r>
      <w:r w:rsidR="009B453E" w:rsidRPr="001C7D1B">
        <w:rPr>
          <w:rFonts w:ascii="Calibri" w:eastAsia="Calibri" w:hAnsi="Calibri" w:cs="Calibri"/>
          <w:b/>
          <w:bCs/>
          <w:color w:val="000000" w:themeColor="text1"/>
          <w:lang w:val="en-AU"/>
        </w:rPr>
        <w:t xml:space="preserve"> </w:t>
      </w:r>
      <w:r w:rsidRPr="001C7D1B">
        <w:rPr>
          <w:rFonts w:ascii="Calibri" w:eastAsia="Calibri" w:hAnsi="Calibri" w:cs="Calibri"/>
          <w:b/>
          <w:bCs/>
          <w:color w:val="000000" w:themeColor="text1"/>
          <w:szCs w:val="20"/>
          <w:lang w:val="en-AU"/>
        </w:rPr>
        <w:t>Asphalt Supply Ex Bin</w:t>
      </w:r>
    </w:p>
    <w:p w14:paraId="62137E67" w14:textId="77777777" w:rsidR="004968D1" w:rsidRPr="001C7D1B" w:rsidRDefault="002B75D9" w:rsidP="00CD1481">
      <w:pPr>
        <w:numPr>
          <w:ilvl w:val="1"/>
          <w:numId w:val="20"/>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themeColor="text1"/>
          <w:lang w:val="en-AU"/>
        </w:rPr>
        <w:t>Downer</w:t>
      </w:r>
      <w:r w:rsidR="009B453E" w:rsidRPr="001C7D1B">
        <w:rPr>
          <w:rFonts w:ascii="Calibri" w:eastAsia="Calibri" w:hAnsi="Calibri" w:cs="Calibri"/>
          <w:b/>
          <w:bCs/>
          <w:color w:val="000000" w:themeColor="text1"/>
          <w:lang w:val="en-AU"/>
        </w:rPr>
        <w:t xml:space="preserve"> EDI Works Pty Ltd for Asphalt Supply Ex Bin</w:t>
      </w:r>
    </w:p>
    <w:p w14:paraId="20E52836" w14:textId="77777777" w:rsidR="009B453E" w:rsidRPr="001C7D1B" w:rsidRDefault="002B75D9" w:rsidP="00CD1481">
      <w:pPr>
        <w:numPr>
          <w:ilvl w:val="1"/>
          <w:numId w:val="20"/>
        </w:numPr>
        <w:spacing w:line="276" w:lineRule="auto"/>
        <w:contextualSpacing/>
        <w:rPr>
          <w:rFonts w:ascii="Calibri" w:eastAsia="Calibri" w:hAnsi="Calibri" w:cs="Calibri"/>
          <w:b/>
          <w:bCs/>
          <w:color w:val="000000"/>
          <w:lang w:val="en-AU"/>
        </w:rPr>
      </w:pPr>
      <w:proofErr w:type="spellStart"/>
      <w:r w:rsidRPr="001C7D1B">
        <w:rPr>
          <w:rFonts w:ascii="Calibri" w:eastAsia="Calibri" w:hAnsi="Calibri" w:cs="Calibri"/>
          <w:b/>
          <w:bCs/>
          <w:color w:val="000000" w:themeColor="text1"/>
          <w:lang w:val="en-AU"/>
        </w:rPr>
        <w:t>Bitupave</w:t>
      </w:r>
      <w:proofErr w:type="spellEnd"/>
      <w:r w:rsidRPr="001C7D1B">
        <w:rPr>
          <w:rFonts w:ascii="Calibri" w:eastAsia="Calibri" w:hAnsi="Calibri" w:cs="Calibri"/>
          <w:b/>
          <w:bCs/>
          <w:color w:val="000000" w:themeColor="text1"/>
          <w:lang w:val="en-AU"/>
        </w:rPr>
        <w:t xml:space="preserve"> Ltd T/A NSW Boral Asphalt for</w:t>
      </w:r>
      <w:r w:rsidR="00FD57EE">
        <w:rPr>
          <w:rFonts w:ascii="Calibri" w:eastAsia="Calibri" w:hAnsi="Calibri" w:cs="Calibri"/>
          <w:b/>
          <w:bCs/>
          <w:color w:val="000000" w:themeColor="text1"/>
          <w:lang w:val="en-AU"/>
        </w:rPr>
        <w:t>:</w:t>
      </w:r>
    </w:p>
    <w:p w14:paraId="12445D96" w14:textId="77777777" w:rsidR="004A4571" w:rsidRPr="001C7D1B" w:rsidRDefault="002B75D9" w:rsidP="00CD1481">
      <w:pPr>
        <w:numPr>
          <w:ilvl w:val="2"/>
          <w:numId w:val="20"/>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themeColor="text1"/>
          <w:lang w:val="en-AU"/>
        </w:rPr>
        <w:t>Spray Sealing</w:t>
      </w:r>
    </w:p>
    <w:p w14:paraId="63C6FF48" w14:textId="77777777" w:rsidR="00FD1649" w:rsidRPr="001C7D1B" w:rsidRDefault="002B75D9" w:rsidP="00CD1481">
      <w:pPr>
        <w:numPr>
          <w:ilvl w:val="2"/>
          <w:numId w:val="20"/>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themeColor="text1"/>
          <w:lang w:val="en-AU"/>
        </w:rPr>
        <w:t>Plant &amp; Labour</w:t>
      </w:r>
      <w:r w:rsidR="0086124C">
        <w:rPr>
          <w:rFonts w:ascii="Calibri" w:eastAsia="Calibri" w:hAnsi="Calibri" w:cs="Calibri"/>
          <w:b/>
          <w:bCs/>
          <w:color w:val="000000" w:themeColor="text1"/>
          <w:lang w:val="en-AU"/>
        </w:rPr>
        <w:t xml:space="preserve"> (not standalone)</w:t>
      </w:r>
    </w:p>
    <w:p w14:paraId="643C6B69" w14:textId="77777777" w:rsidR="00FD1649" w:rsidRPr="001C7D1B" w:rsidRDefault="002B75D9" w:rsidP="00CD1481">
      <w:pPr>
        <w:numPr>
          <w:ilvl w:val="2"/>
          <w:numId w:val="20"/>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themeColor="text1"/>
          <w:lang w:val="en-AU"/>
        </w:rPr>
        <w:t>Traffic Control Services</w:t>
      </w:r>
    </w:p>
    <w:p w14:paraId="7CF17774" w14:textId="77777777" w:rsidR="00FD1649" w:rsidRPr="001C7D1B" w:rsidRDefault="002B75D9" w:rsidP="00CD1481">
      <w:pPr>
        <w:numPr>
          <w:ilvl w:val="2"/>
          <w:numId w:val="20"/>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themeColor="text1"/>
          <w:lang w:val="en-AU"/>
        </w:rPr>
        <w:t>Line Marking</w:t>
      </w:r>
    </w:p>
    <w:p w14:paraId="568094F3" w14:textId="77777777" w:rsidR="00D04374" w:rsidRPr="001C7D1B" w:rsidRDefault="002B75D9" w:rsidP="00CD1481">
      <w:pPr>
        <w:numPr>
          <w:ilvl w:val="1"/>
          <w:numId w:val="20"/>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themeColor="text1"/>
          <w:lang w:val="en-AU"/>
        </w:rPr>
        <w:t>Primal Surfacing for</w:t>
      </w:r>
      <w:r w:rsidR="00FD57EE">
        <w:rPr>
          <w:rFonts w:ascii="Calibri" w:eastAsia="Calibri" w:hAnsi="Calibri" w:cs="Calibri"/>
          <w:b/>
          <w:bCs/>
          <w:color w:val="000000" w:themeColor="text1"/>
          <w:lang w:val="en-AU"/>
        </w:rPr>
        <w:t>:</w:t>
      </w:r>
    </w:p>
    <w:p w14:paraId="1DDF1934" w14:textId="77777777" w:rsidR="00E022D4" w:rsidRPr="001C7D1B" w:rsidRDefault="002B75D9" w:rsidP="00CD1481">
      <w:pPr>
        <w:numPr>
          <w:ilvl w:val="2"/>
          <w:numId w:val="20"/>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themeColor="text1"/>
          <w:lang w:val="en-AU"/>
        </w:rPr>
        <w:t>Spray Sealing</w:t>
      </w:r>
    </w:p>
    <w:p w14:paraId="12D69B16" w14:textId="77777777" w:rsidR="00E022D4" w:rsidRPr="001C7D1B" w:rsidRDefault="002B75D9" w:rsidP="00CD1481">
      <w:pPr>
        <w:numPr>
          <w:ilvl w:val="2"/>
          <w:numId w:val="20"/>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themeColor="text1"/>
          <w:lang w:val="en-AU"/>
        </w:rPr>
        <w:t>Plant &amp; Labour</w:t>
      </w:r>
      <w:r w:rsidR="0086124C">
        <w:rPr>
          <w:rFonts w:ascii="Calibri" w:eastAsia="Calibri" w:hAnsi="Calibri" w:cs="Calibri"/>
          <w:b/>
          <w:bCs/>
          <w:color w:val="000000" w:themeColor="text1"/>
          <w:lang w:val="en-AU"/>
        </w:rPr>
        <w:t xml:space="preserve"> (not standalone)</w:t>
      </w:r>
    </w:p>
    <w:p w14:paraId="4E086180" w14:textId="77777777" w:rsidR="00E022D4" w:rsidRPr="001C7D1B" w:rsidRDefault="002B75D9" w:rsidP="00CD1481">
      <w:pPr>
        <w:numPr>
          <w:ilvl w:val="2"/>
          <w:numId w:val="20"/>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themeColor="text1"/>
          <w:lang w:val="en-AU"/>
        </w:rPr>
        <w:t>Traffic Control Services</w:t>
      </w:r>
    </w:p>
    <w:p w14:paraId="3291426B" w14:textId="77777777" w:rsidR="00E022D4" w:rsidRPr="001C7D1B" w:rsidRDefault="002B75D9" w:rsidP="00CD1481">
      <w:pPr>
        <w:numPr>
          <w:ilvl w:val="2"/>
          <w:numId w:val="20"/>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themeColor="text1"/>
          <w:lang w:val="en-AU"/>
        </w:rPr>
        <w:t>Line Marking</w:t>
      </w:r>
    </w:p>
    <w:p w14:paraId="09ADD153" w14:textId="77777777" w:rsidR="00E022D4" w:rsidRPr="001C7D1B" w:rsidRDefault="002B75D9" w:rsidP="00CD1481">
      <w:pPr>
        <w:numPr>
          <w:ilvl w:val="1"/>
          <w:numId w:val="20"/>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themeColor="text1"/>
          <w:lang w:val="en-AU"/>
        </w:rPr>
        <w:t>Supersealing Pty Ltd for</w:t>
      </w:r>
      <w:r w:rsidR="00FD57EE">
        <w:rPr>
          <w:rFonts w:ascii="Calibri" w:eastAsia="Calibri" w:hAnsi="Calibri" w:cs="Calibri"/>
          <w:b/>
          <w:bCs/>
          <w:color w:val="000000" w:themeColor="text1"/>
          <w:lang w:val="en-AU"/>
        </w:rPr>
        <w:t>:</w:t>
      </w:r>
    </w:p>
    <w:p w14:paraId="6C441772" w14:textId="77777777" w:rsidR="00E022D4" w:rsidRPr="001C7D1B" w:rsidRDefault="002B75D9" w:rsidP="00CD1481">
      <w:pPr>
        <w:numPr>
          <w:ilvl w:val="2"/>
          <w:numId w:val="20"/>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themeColor="text1"/>
          <w:lang w:val="en-AU"/>
        </w:rPr>
        <w:t>Crack Sealing</w:t>
      </w:r>
    </w:p>
    <w:p w14:paraId="0B445665" w14:textId="77777777" w:rsidR="008B0AB6" w:rsidRPr="001C7D1B" w:rsidRDefault="002B75D9" w:rsidP="00CD1481">
      <w:pPr>
        <w:numPr>
          <w:ilvl w:val="2"/>
          <w:numId w:val="20"/>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themeColor="text1"/>
          <w:lang w:val="en-AU"/>
        </w:rPr>
        <w:t>Traffic Control Services</w:t>
      </w:r>
    </w:p>
    <w:p w14:paraId="57B31C68" w14:textId="77777777" w:rsidR="008B0AB6" w:rsidRPr="001C7D1B" w:rsidRDefault="002B75D9" w:rsidP="00CD1481">
      <w:pPr>
        <w:numPr>
          <w:ilvl w:val="1"/>
          <w:numId w:val="20"/>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themeColor="text1"/>
          <w:lang w:val="en-AU"/>
        </w:rPr>
        <w:lastRenderedPageBreak/>
        <w:t>Advanced Traffic Management Pty Ltd for Traffic Control Services</w:t>
      </w:r>
    </w:p>
    <w:p w14:paraId="0D55B912" w14:textId="77777777" w:rsidR="004204D2" w:rsidRPr="001C7D1B" w:rsidRDefault="002B75D9" w:rsidP="00CD1481">
      <w:pPr>
        <w:numPr>
          <w:ilvl w:val="1"/>
          <w:numId w:val="20"/>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themeColor="text1"/>
          <w:lang w:val="en-AU"/>
        </w:rPr>
        <w:t>Altus Traffic Pty Ltd for Traffic Control Services</w:t>
      </w:r>
    </w:p>
    <w:p w14:paraId="2CA9A19C" w14:textId="77777777" w:rsidR="004204D2" w:rsidRPr="001C7D1B" w:rsidRDefault="002B75D9" w:rsidP="00CD1481">
      <w:pPr>
        <w:numPr>
          <w:ilvl w:val="1"/>
          <w:numId w:val="20"/>
        </w:numPr>
        <w:spacing w:line="276" w:lineRule="auto"/>
        <w:contextualSpacing/>
        <w:rPr>
          <w:rFonts w:ascii="Calibri" w:eastAsia="Calibri" w:hAnsi="Calibri" w:cs="Calibri"/>
          <w:b/>
          <w:bCs/>
          <w:color w:val="000000"/>
          <w:lang w:val="en-AU"/>
        </w:rPr>
      </w:pPr>
      <w:proofErr w:type="spellStart"/>
      <w:r w:rsidRPr="001C7D1B">
        <w:rPr>
          <w:rFonts w:ascii="Calibri" w:eastAsia="Calibri" w:hAnsi="Calibri" w:cs="Calibri"/>
          <w:b/>
          <w:color w:val="000000" w:themeColor="text1"/>
          <w:szCs w:val="20"/>
          <w:lang w:val="en-AU"/>
        </w:rPr>
        <w:t>Ausroads</w:t>
      </w:r>
      <w:proofErr w:type="spellEnd"/>
      <w:r w:rsidRPr="001C7D1B">
        <w:rPr>
          <w:rFonts w:ascii="Calibri" w:eastAsia="Calibri" w:hAnsi="Calibri" w:cs="Calibri"/>
          <w:b/>
          <w:color w:val="000000" w:themeColor="text1"/>
          <w:szCs w:val="20"/>
          <w:lang w:val="en-AU"/>
        </w:rPr>
        <w:t xml:space="preserve"> Traffic Pty Ltd for Traffic Control Services</w:t>
      </w:r>
    </w:p>
    <w:p w14:paraId="02A9AEC0" w14:textId="77777777" w:rsidR="1F63E0BD" w:rsidRPr="001C7D1B" w:rsidRDefault="002B75D9" w:rsidP="00CD1481">
      <w:pPr>
        <w:numPr>
          <w:ilvl w:val="1"/>
          <w:numId w:val="20"/>
        </w:numPr>
        <w:spacing w:line="276" w:lineRule="auto"/>
        <w:contextualSpacing/>
        <w:rPr>
          <w:rFonts w:ascii="Calibri" w:hAnsi="Calibri"/>
          <w:b/>
          <w:bCs/>
          <w:color w:val="000000"/>
          <w:lang w:val="en-AU"/>
        </w:rPr>
      </w:pPr>
      <w:r w:rsidRPr="001C7D1B">
        <w:rPr>
          <w:rFonts w:ascii="Calibri" w:eastAsia="Calibri" w:hAnsi="Calibri" w:cs="Calibri"/>
          <w:b/>
          <w:bCs/>
          <w:color w:val="000000" w:themeColor="text1"/>
          <w:lang w:val="en-AU"/>
        </w:rPr>
        <w:t>Image Line Marking Pty Ltd for Line Marking</w:t>
      </w:r>
    </w:p>
    <w:p w14:paraId="42A19D65" w14:textId="77777777" w:rsidR="0012759F" w:rsidRPr="001C7D1B" w:rsidRDefault="002B75D9" w:rsidP="00CD1481">
      <w:pPr>
        <w:numPr>
          <w:ilvl w:val="1"/>
          <w:numId w:val="20"/>
        </w:numPr>
        <w:spacing w:line="276" w:lineRule="auto"/>
        <w:contextualSpacing/>
        <w:rPr>
          <w:rFonts w:ascii="Calibri" w:eastAsia="Calibri" w:hAnsi="Calibri" w:cs="Calibri"/>
          <w:b/>
          <w:bCs/>
          <w:color w:val="000000"/>
          <w:lang w:val="en-AU"/>
        </w:rPr>
      </w:pPr>
      <w:proofErr w:type="spellStart"/>
      <w:r w:rsidRPr="001C7D1B">
        <w:rPr>
          <w:rFonts w:ascii="Calibri" w:eastAsia="Calibri" w:hAnsi="Calibri" w:cs="Calibri"/>
          <w:b/>
          <w:color w:val="000000" w:themeColor="text1"/>
          <w:szCs w:val="20"/>
          <w:lang w:val="en-AU"/>
        </w:rPr>
        <w:t>Omnigrip</w:t>
      </w:r>
      <w:proofErr w:type="spellEnd"/>
      <w:r w:rsidRPr="001C7D1B">
        <w:rPr>
          <w:rFonts w:ascii="Calibri" w:eastAsia="Calibri" w:hAnsi="Calibri" w:cs="Calibri"/>
          <w:b/>
          <w:color w:val="000000" w:themeColor="text1"/>
          <w:szCs w:val="20"/>
          <w:lang w:val="en-AU"/>
        </w:rPr>
        <w:t xml:space="preserve"> Direct Pty Ltd for Line Marking</w:t>
      </w:r>
    </w:p>
    <w:p w14:paraId="4D1FF486" w14:textId="77777777" w:rsidR="0012759F" w:rsidRPr="001C7D1B" w:rsidRDefault="002B75D9" w:rsidP="00CD1481">
      <w:pPr>
        <w:numPr>
          <w:ilvl w:val="1"/>
          <w:numId w:val="20"/>
        </w:numPr>
        <w:spacing w:line="276" w:lineRule="auto"/>
        <w:contextualSpacing/>
        <w:rPr>
          <w:rFonts w:ascii="Calibri" w:eastAsia="Calibri" w:hAnsi="Calibri" w:cs="Calibri"/>
          <w:b/>
          <w:bCs/>
          <w:color w:val="000000"/>
          <w:lang w:val="en-AU"/>
        </w:rPr>
      </w:pPr>
      <w:proofErr w:type="spellStart"/>
      <w:r w:rsidRPr="001C7D1B">
        <w:rPr>
          <w:rFonts w:ascii="Calibri" w:eastAsia="Calibri" w:hAnsi="Calibri" w:cs="Calibri"/>
          <w:b/>
          <w:color w:val="000000" w:themeColor="text1"/>
          <w:szCs w:val="20"/>
          <w:lang w:val="en-AU"/>
        </w:rPr>
        <w:t>Ellgrade</w:t>
      </w:r>
      <w:proofErr w:type="spellEnd"/>
      <w:r w:rsidRPr="001C7D1B">
        <w:rPr>
          <w:rFonts w:ascii="Calibri" w:eastAsia="Calibri" w:hAnsi="Calibri" w:cs="Calibri"/>
          <w:b/>
          <w:color w:val="000000" w:themeColor="text1"/>
          <w:szCs w:val="20"/>
          <w:lang w:val="en-AU"/>
        </w:rPr>
        <w:t xml:space="preserve"> Pty Ltd</w:t>
      </w:r>
      <w:r w:rsidR="00D73C72" w:rsidRPr="001C7D1B">
        <w:rPr>
          <w:rFonts w:ascii="Calibri" w:eastAsia="Calibri" w:hAnsi="Calibri" w:cs="Calibri"/>
          <w:b/>
          <w:color w:val="000000" w:themeColor="text1"/>
          <w:szCs w:val="20"/>
          <w:lang w:val="en-AU"/>
        </w:rPr>
        <w:t xml:space="preserve"> for Unsealed Road Maintenance</w:t>
      </w:r>
    </w:p>
    <w:p w14:paraId="5DF49870" w14:textId="77777777" w:rsidR="00B77E8B" w:rsidRDefault="00B77E8B" w:rsidP="00CD1481">
      <w:pPr>
        <w:spacing w:line="276" w:lineRule="auto"/>
        <w:ind w:left="709"/>
        <w:contextualSpacing/>
        <w:rPr>
          <w:rFonts w:ascii="Calibri" w:eastAsia="Calibri" w:hAnsi="Calibri" w:cs="Calibri"/>
          <w:b/>
          <w:bCs/>
          <w:color w:val="000000"/>
          <w:lang w:val="en-AU"/>
        </w:rPr>
      </w:pPr>
    </w:p>
    <w:p w14:paraId="0B88DFC6" w14:textId="2462B692" w:rsidR="004225B7" w:rsidRDefault="007C0E1B" w:rsidP="00CD1481">
      <w:pPr>
        <w:spacing w:line="276" w:lineRule="auto"/>
        <w:ind w:left="709"/>
        <w:contextualSpacing/>
        <w:rPr>
          <w:rFonts w:ascii="Calibri" w:eastAsia="Calibri" w:hAnsi="Calibri" w:cs="Calibri"/>
          <w:b/>
          <w:bCs/>
          <w:color w:val="000000"/>
          <w:lang w:val="en-AU"/>
        </w:rPr>
      </w:pPr>
      <w:r>
        <w:rPr>
          <w:rFonts w:ascii="Calibri" w:eastAsia="Calibri" w:hAnsi="Calibri" w:cs="Calibri"/>
          <w:b/>
          <w:bCs/>
          <w:color w:val="000000" w:themeColor="text1"/>
          <w:lang w:val="en-AU"/>
        </w:rPr>
        <w:t>F</w:t>
      </w:r>
      <w:r w:rsidR="002B75D9">
        <w:rPr>
          <w:rFonts w:ascii="Calibri" w:eastAsia="Calibri" w:hAnsi="Calibri" w:cs="Calibri"/>
          <w:b/>
          <w:bCs/>
          <w:color w:val="000000" w:themeColor="text1"/>
          <w:lang w:val="en-AU"/>
        </w:rPr>
        <w:t>or the following contract:</w:t>
      </w:r>
    </w:p>
    <w:p w14:paraId="1CFD75AA" w14:textId="77777777" w:rsidR="69E90E0A" w:rsidRDefault="002B75D9" w:rsidP="00CD1481">
      <w:pPr>
        <w:spacing w:line="276" w:lineRule="auto"/>
        <w:ind w:left="1701" w:hanging="992"/>
        <w:rPr>
          <w:rFonts w:ascii="Calibri" w:eastAsia="Calibri" w:hAnsi="Calibri" w:cs="Calibri"/>
          <w:color w:val="000000"/>
          <w:lang w:val="en-AU"/>
        </w:rPr>
      </w:pPr>
      <w:r w:rsidRPr="0BFA3B7B">
        <w:rPr>
          <w:rFonts w:ascii="Calibri" w:eastAsia="Calibri" w:hAnsi="Calibri" w:cs="Calibri"/>
          <w:b/>
          <w:bCs/>
          <w:color w:val="000000" w:themeColor="text1"/>
          <w:lang w:val="en-GB"/>
        </w:rPr>
        <w:t>Number:</w:t>
      </w:r>
      <w:r>
        <w:rPr>
          <w:rFonts w:ascii="Calibri" w:hAnsi="Calibri"/>
          <w:lang w:val="en-AU"/>
        </w:rPr>
        <w:tab/>
      </w:r>
      <w:r w:rsidR="00DA5329">
        <w:rPr>
          <w:rFonts w:ascii="Calibri" w:eastAsia="Calibri" w:hAnsi="Calibri" w:cs="Calibri"/>
          <w:b/>
          <w:bCs/>
          <w:color w:val="000000" w:themeColor="text1"/>
          <w:lang w:val="en-GB"/>
        </w:rPr>
        <w:t>2023-64</w:t>
      </w:r>
    </w:p>
    <w:p w14:paraId="4297C037" w14:textId="77777777" w:rsidR="69E90E0A" w:rsidRDefault="002B75D9" w:rsidP="00CD1481">
      <w:pPr>
        <w:spacing w:line="276" w:lineRule="auto"/>
        <w:ind w:left="1701" w:hanging="992"/>
        <w:rPr>
          <w:rFonts w:ascii="Calibri" w:eastAsia="Calibri" w:hAnsi="Calibri" w:cs="Calibri"/>
          <w:color w:val="000000"/>
          <w:lang w:val="en-AU"/>
        </w:rPr>
      </w:pPr>
      <w:r w:rsidRPr="0BFA3B7B">
        <w:rPr>
          <w:rFonts w:ascii="Calibri" w:eastAsia="Calibri" w:hAnsi="Calibri" w:cs="Calibri"/>
          <w:b/>
          <w:bCs/>
          <w:color w:val="000000" w:themeColor="text1"/>
          <w:lang w:val="en-GB"/>
        </w:rPr>
        <w:t>Title:</w:t>
      </w:r>
      <w:r>
        <w:rPr>
          <w:rFonts w:ascii="Calibri" w:hAnsi="Calibri"/>
          <w:lang w:val="en-AU"/>
        </w:rPr>
        <w:tab/>
      </w:r>
      <w:r w:rsidR="00DA5329">
        <w:rPr>
          <w:rFonts w:ascii="Calibri" w:eastAsia="Calibri" w:hAnsi="Calibri" w:cs="Calibri"/>
          <w:b/>
          <w:bCs/>
          <w:color w:val="000000" w:themeColor="text1"/>
          <w:lang w:val="en-GB"/>
        </w:rPr>
        <w:t xml:space="preserve">Road Maintenance and Associated Services NCA </w:t>
      </w:r>
      <w:r w:rsidR="00E95F01">
        <w:rPr>
          <w:rFonts w:ascii="Calibri" w:eastAsia="Calibri" w:hAnsi="Calibri" w:cs="Calibri"/>
          <w:b/>
          <w:bCs/>
          <w:color w:val="000000" w:themeColor="text1"/>
          <w:lang w:val="en-GB"/>
        </w:rPr>
        <w:t>Collaboration</w:t>
      </w:r>
    </w:p>
    <w:p w14:paraId="52B5E66E" w14:textId="77777777" w:rsidR="69E90E0A" w:rsidRDefault="002B75D9" w:rsidP="00CD1481">
      <w:pPr>
        <w:spacing w:line="276" w:lineRule="auto"/>
        <w:ind w:left="1701" w:hanging="992"/>
        <w:rPr>
          <w:rFonts w:ascii="Calibri" w:eastAsia="Calibri" w:hAnsi="Calibri" w:cs="Calibri"/>
          <w:color w:val="000000"/>
          <w:lang w:val="en-AU"/>
        </w:rPr>
      </w:pPr>
      <w:r w:rsidRPr="0BFA3B7B">
        <w:rPr>
          <w:rFonts w:ascii="Calibri" w:eastAsia="Calibri" w:hAnsi="Calibri" w:cs="Calibri"/>
          <w:b/>
          <w:bCs/>
          <w:color w:val="000000" w:themeColor="text1"/>
          <w:lang w:val="en-GB"/>
        </w:rPr>
        <w:t>Cost:</w:t>
      </w:r>
      <w:r>
        <w:rPr>
          <w:rFonts w:ascii="Calibri" w:hAnsi="Calibri"/>
          <w:lang w:val="en-AU"/>
        </w:rPr>
        <w:tab/>
      </w:r>
      <w:r w:rsidR="00573070">
        <w:rPr>
          <w:rFonts w:ascii="Calibri" w:eastAsia="Calibri" w:hAnsi="Calibri" w:cs="Calibri"/>
          <w:b/>
          <w:bCs/>
          <w:color w:val="000000" w:themeColor="text1"/>
          <w:lang w:val="en-GB"/>
        </w:rPr>
        <w:t xml:space="preserve">The accepted schedule of rates is detailed in the confidential attachment. Total expenditure is limited to </w:t>
      </w:r>
      <w:r w:rsidR="00573070" w:rsidRPr="00F17B1B">
        <w:rPr>
          <w:rFonts w:ascii="Calibri" w:eastAsia="Calibri" w:hAnsi="Calibri" w:cs="Calibri"/>
          <w:b/>
          <w:bCs/>
          <w:color w:val="000000" w:themeColor="text1"/>
          <w:lang w:val="en-GB"/>
        </w:rPr>
        <w:t>$</w:t>
      </w:r>
      <w:r w:rsidR="069EF30E" w:rsidRPr="74739425">
        <w:rPr>
          <w:rFonts w:ascii="Calibri" w:eastAsia="Calibri" w:hAnsi="Calibri" w:cs="Calibri"/>
          <w:b/>
          <w:bCs/>
          <w:color w:val="000000" w:themeColor="text1"/>
          <w:lang w:val="en-GB"/>
        </w:rPr>
        <w:t>4</w:t>
      </w:r>
      <w:r w:rsidR="28B9DD10" w:rsidRPr="74739425">
        <w:rPr>
          <w:rFonts w:ascii="Calibri" w:eastAsia="Calibri" w:hAnsi="Calibri" w:cs="Calibri"/>
          <w:b/>
          <w:bCs/>
          <w:color w:val="000000" w:themeColor="text1"/>
          <w:lang w:val="en-GB"/>
        </w:rPr>
        <w:t>,</w:t>
      </w:r>
      <w:r w:rsidR="3C0120AF" w:rsidRPr="74739425">
        <w:rPr>
          <w:rFonts w:ascii="Calibri" w:eastAsia="Calibri" w:hAnsi="Calibri" w:cs="Calibri"/>
          <w:b/>
          <w:bCs/>
          <w:color w:val="000000" w:themeColor="text1"/>
          <w:lang w:val="en-GB"/>
        </w:rPr>
        <w:t>85</w:t>
      </w:r>
      <w:r w:rsidR="28B9DD10" w:rsidRPr="74739425">
        <w:rPr>
          <w:rFonts w:ascii="Calibri" w:eastAsia="Calibri" w:hAnsi="Calibri" w:cs="Calibri"/>
          <w:b/>
          <w:bCs/>
          <w:color w:val="000000" w:themeColor="text1"/>
          <w:lang w:val="en-GB"/>
        </w:rPr>
        <w:t>0</w:t>
      </w:r>
      <w:r w:rsidR="00AA1468" w:rsidRPr="00F17B1B">
        <w:rPr>
          <w:rFonts w:ascii="Calibri" w:eastAsia="Calibri" w:hAnsi="Calibri" w:cs="Calibri"/>
          <w:b/>
          <w:bCs/>
          <w:color w:val="000000" w:themeColor="text1"/>
          <w:lang w:val="en-GB"/>
        </w:rPr>
        <w:t>,000</w:t>
      </w:r>
      <w:r w:rsidR="00AA1468">
        <w:rPr>
          <w:rFonts w:ascii="Calibri" w:eastAsia="Calibri" w:hAnsi="Calibri" w:cs="Calibri"/>
          <w:b/>
          <w:bCs/>
          <w:color w:val="000000" w:themeColor="text1"/>
          <w:lang w:val="en-GB"/>
        </w:rPr>
        <w:t xml:space="preserve"> (excluding GST)</w:t>
      </w:r>
      <w:r w:rsidR="005C5F8F">
        <w:rPr>
          <w:rFonts w:ascii="Calibri" w:eastAsia="Calibri" w:hAnsi="Calibri" w:cs="Calibri"/>
          <w:b/>
          <w:bCs/>
          <w:color w:val="000000" w:themeColor="text1"/>
          <w:lang w:val="en-GB"/>
        </w:rPr>
        <w:t xml:space="preserve"> unless otherwise approved by Council</w:t>
      </w:r>
    </w:p>
    <w:p w14:paraId="2755EBBF" w14:textId="77777777" w:rsidR="69E90E0A" w:rsidRDefault="002B75D9" w:rsidP="00CD1481">
      <w:pPr>
        <w:spacing w:line="276" w:lineRule="auto"/>
        <w:ind w:left="1701" w:hanging="992"/>
        <w:rPr>
          <w:rFonts w:ascii="Calibri" w:eastAsia="Calibri" w:hAnsi="Calibri" w:cs="Calibri"/>
          <w:color w:val="000000"/>
          <w:lang w:val="en-AU"/>
        </w:rPr>
      </w:pPr>
      <w:r w:rsidRPr="0BFA3B7B">
        <w:rPr>
          <w:rFonts w:ascii="Calibri" w:eastAsia="Calibri" w:hAnsi="Calibri" w:cs="Calibri"/>
          <w:b/>
          <w:bCs/>
          <w:color w:val="000000" w:themeColor="text1"/>
          <w:lang w:val="en-GB"/>
        </w:rPr>
        <w:t>Term:</w:t>
      </w:r>
      <w:r>
        <w:rPr>
          <w:rFonts w:ascii="Calibri" w:hAnsi="Calibri"/>
          <w:lang w:val="en-AU"/>
        </w:rPr>
        <w:tab/>
      </w:r>
      <w:r w:rsidR="00D55F80">
        <w:rPr>
          <w:rFonts w:ascii="Calibri" w:eastAsia="Calibri" w:hAnsi="Calibri" w:cs="Calibri"/>
          <w:b/>
          <w:bCs/>
          <w:color w:val="000000" w:themeColor="text1"/>
          <w:lang w:val="en-GB"/>
        </w:rPr>
        <w:t>1 September</w:t>
      </w:r>
      <w:r w:rsidRPr="0BFA3B7B">
        <w:rPr>
          <w:rFonts w:ascii="Calibri" w:eastAsia="Calibri" w:hAnsi="Calibri" w:cs="Calibri"/>
          <w:b/>
          <w:bCs/>
          <w:color w:val="000000" w:themeColor="text1"/>
          <w:lang w:val="en-GB"/>
        </w:rPr>
        <w:t xml:space="preserve"> </w:t>
      </w:r>
      <w:r w:rsidR="00BB4A9D">
        <w:rPr>
          <w:rFonts w:ascii="Calibri" w:eastAsia="Calibri" w:hAnsi="Calibri" w:cs="Calibri"/>
          <w:b/>
          <w:bCs/>
          <w:color w:val="000000" w:themeColor="text1"/>
          <w:lang w:val="en-GB"/>
        </w:rPr>
        <w:t xml:space="preserve">2023 </w:t>
      </w:r>
      <w:r w:rsidRPr="0BFA3B7B">
        <w:rPr>
          <w:rFonts w:ascii="Calibri" w:eastAsia="Calibri" w:hAnsi="Calibri" w:cs="Calibri"/>
          <w:b/>
          <w:bCs/>
          <w:color w:val="000000" w:themeColor="text1"/>
          <w:lang w:val="en-GB"/>
        </w:rPr>
        <w:t xml:space="preserve">to </w:t>
      </w:r>
      <w:r w:rsidR="00CE3C75">
        <w:rPr>
          <w:rFonts w:ascii="Calibri" w:eastAsia="Calibri" w:hAnsi="Calibri" w:cs="Calibri"/>
          <w:b/>
          <w:bCs/>
          <w:color w:val="000000" w:themeColor="text1"/>
          <w:lang w:val="en-GB"/>
        </w:rPr>
        <w:t xml:space="preserve">30 June </w:t>
      </w:r>
      <w:r w:rsidR="0065079C">
        <w:rPr>
          <w:rFonts w:ascii="Calibri" w:eastAsia="Calibri" w:hAnsi="Calibri" w:cs="Calibri"/>
          <w:b/>
          <w:bCs/>
          <w:color w:val="000000" w:themeColor="text1"/>
          <w:lang w:val="en-GB"/>
        </w:rPr>
        <w:t>2026</w:t>
      </w:r>
    </w:p>
    <w:p w14:paraId="2641B370" w14:textId="77777777" w:rsidR="69E90E0A" w:rsidRPr="004A2723" w:rsidRDefault="002B75D9" w:rsidP="00CD1481">
      <w:pPr>
        <w:spacing w:line="276" w:lineRule="auto"/>
        <w:ind w:left="1701" w:hanging="992"/>
        <w:rPr>
          <w:rFonts w:ascii="Calibri" w:eastAsia="Calibri" w:hAnsi="Calibri" w:cs="Calibri"/>
          <w:color w:val="000000"/>
          <w:lang w:val="en-AU"/>
        </w:rPr>
      </w:pPr>
      <w:r w:rsidRPr="0BFA3B7B">
        <w:rPr>
          <w:rFonts w:ascii="Calibri" w:eastAsia="Calibri" w:hAnsi="Calibri" w:cs="Calibri"/>
          <w:b/>
          <w:bCs/>
          <w:color w:val="000000" w:themeColor="text1"/>
          <w:lang w:val="en-GB"/>
        </w:rPr>
        <w:t>Options:</w:t>
      </w:r>
      <w:r>
        <w:rPr>
          <w:rFonts w:ascii="Calibri" w:hAnsi="Calibri"/>
          <w:lang w:val="en-AU"/>
        </w:rPr>
        <w:tab/>
      </w:r>
      <w:r w:rsidRPr="004A2723">
        <w:rPr>
          <w:rFonts w:ascii="Calibri" w:eastAsia="Calibri" w:hAnsi="Calibri" w:cs="Calibri"/>
          <w:b/>
          <w:bCs/>
          <w:color w:val="000000" w:themeColor="text1"/>
          <w:lang w:val="en-GB"/>
        </w:rPr>
        <w:t xml:space="preserve">Term extensions </w:t>
      </w:r>
      <w:r w:rsidR="00BD239B" w:rsidRPr="004A2723">
        <w:rPr>
          <w:rFonts w:ascii="Calibri" w:eastAsia="Calibri" w:hAnsi="Calibri" w:cs="Calibri"/>
          <w:b/>
          <w:bCs/>
          <w:color w:val="000000" w:themeColor="text1"/>
          <w:lang w:val="en-GB"/>
        </w:rPr>
        <w:t>of</w:t>
      </w:r>
      <w:r w:rsidR="00C46C74" w:rsidRPr="004A2723">
        <w:rPr>
          <w:rFonts w:ascii="Calibri" w:eastAsia="Calibri" w:hAnsi="Calibri" w:cs="Calibri"/>
          <w:b/>
          <w:bCs/>
          <w:color w:val="000000" w:themeColor="text1"/>
          <w:lang w:val="en-GB"/>
        </w:rPr>
        <w:t xml:space="preserve"> </w:t>
      </w:r>
      <w:r w:rsidRPr="004A2723">
        <w:rPr>
          <w:rFonts w:ascii="Calibri" w:eastAsia="Calibri" w:hAnsi="Calibri" w:cs="Calibri"/>
          <w:b/>
          <w:bCs/>
          <w:color w:val="000000" w:themeColor="text1"/>
          <w:lang w:val="en-GB"/>
        </w:rPr>
        <w:t xml:space="preserve">2 </w:t>
      </w:r>
      <w:r w:rsidR="00F724AC" w:rsidRPr="004A2723">
        <w:rPr>
          <w:rFonts w:ascii="Calibri" w:eastAsia="Calibri" w:hAnsi="Calibri" w:cs="Calibri"/>
          <w:b/>
          <w:bCs/>
          <w:color w:val="000000" w:themeColor="text1"/>
          <w:lang w:val="en-GB"/>
        </w:rPr>
        <w:t>periods</w:t>
      </w:r>
      <w:r w:rsidR="0034250C" w:rsidRPr="004A2723">
        <w:rPr>
          <w:rFonts w:ascii="Calibri" w:eastAsia="Calibri" w:hAnsi="Calibri" w:cs="Calibri"/>
          <w:b/>
          <w:bCs/>
          <w:color w:val="000000" w:themeColor="text1"/>
          <w:lang w:val="en-GB"/>
        </w:rPr>
        <w:t xml:space="preserve"> of</w:t>
      </w:r>
      <w:r w:rsidRPr="004A2723">
        <w:rPr>
          <w:rFonts w:ascii="Calibri" w:eastAsia="Calibri" w:hAnsi="Calibri" w:cs="Calibri"/>
          <w:b/>
          <w:bCs/>
          <w:color w:val="000000" w:themeColor="text1"/>
          <w:lang w:val="en-GB"/>
        </w:rPr>
        <w:t xml:space="preserve"> 12 months up to </w:t>
      </w:r>
      <w:r w:rsidR="00FD6F41" w:rsidRPr="004A2723">
        <w:rPr>
          <w:rFonts w:ascii="Calibri" w:eastAsia="Calibri" w:hAnsi="Calibri" w:cs="Calibri"/>
          <w:b/>
          <w:bCs/>
          <w:color w:val="000000" w:themeColor="text1"/>
          <w:lang w:val="en-GB"/>
        </w:rPr>
        <w:t>30 June</w:t>
      </w:r>
      <w:r w:rsidRPr="004A2723">
        <w:rPr>
          <w:rFonts w:ascii="Calibri" w:eastAsia="Calibri" w:hAnsi="Calibri" w:cs="Calibri"/>
          <w:b/>
          <w:bCs/>
          <w:color w:val="000000" w:themeColor="text1"/>
          <w:lang w:val="en-GB"/>
        </w:rPr>
        <w:t xml:space="preserve"> 2028.</w:t>
      </w:r>
    </w:p>
    <w:p w14:paraId="418D9A3E" w14:textId="1178D71A" w:rsidR="69E90E0A" w:rsidRDefault="00C50A24" w:rsidP="00CD1481">
      <w:pPr>
        <w:spacing w:line="276" w:lineRule="auto"/>
        <w:ind w:left="709"/>
        <w:rPr>
          <w:rFonts w:ascii="Calibri" w:eastAsia="Calibri" w:hAnsi="Calibri" w:cs="Calibri"/>
          <w:color w:val="000000"/>
          <w:lang w:val="en-AU"/>
        </w:rPr>
      </w:pPr>
      <w:r>
        <w:rPr>
          <w:rFonts w:ascii="Calibri" w:eastAsia="Calibri" w:hAnsi="Calibri" w:cs="Calibri"/>
          <w:b/>
          <w:bCs/>
          <w:color w:val="000000" w:themeColor="text1"/>
          <w:lang w:val="en-GB"/>
        </w:rPr>
        <w:t>S</w:t>
      </w:r>
      <w:r w:rsidR="002B75D9" w:rsidRPr="0BFA3B7B">
        <w:rPr>
          <w:rFonts w:ascii="Calibri" w:eastAsia="Calibri" w:hAnsi="Calibri" w:cs="Calibri"/>
          <w:b/>
          <w:bCs/>
          <w:color w:val="000000" w:themeColor="text1"/>
          <w:lang w:val="en-GB"/>
        </w:rPr>
        <w:t>ubject to the following conditions:</w:t>
      </w:r>
    </w:p>
    <w:p w14:paraId="70630C18" w14:textId="77777777" w:rsidR="69E90E0A" w:rsidRDefault="002B75D9" w:rsidP="00CD1481">
      <w:pPr>
        <w:spacing w:line="276" w:lineRule="auto"/>
        <w:ind w:left="1134" w:hanging="425"/>
        <w:rPr>
          <w:rFonts w:ascii="Calibri" w:eastAsia="Calibri" w:hAnsi="Calibri" w:cs="Calibri"/>
          <w:color w:val="000000"/>
          <w:lang w:val="en-AU"/>
        </w:rPr>
      </w:pPr>
      <w:r w:rsidRPr="0BFA3B7B">
        <w:rPr>
          <w:rFonts w:ascii="Calibri" w:eastAsia="Calibri" w:hAnsi="Calibri" w:cs="Calibri"/>
          <w:b/>
          <w:bCs/>
          <w:color w:val="000000" w:themeColor="text1"/>
          <w:lang w:val="en-GB"/>
        </w:rPr>
        <w:t>a)</w:t>
      </w:r>
      <w:r>
        <w:rPr>
          <w:rFonts w:ascii="Calibri" w:hAnsi="Calibri"/>
          <w:lang w:val="en-AU"/>
        </w:rPr>
        <w:tab/>
      </w:r>
      <w:r w:rsidRPr="0BFA3B7B">
        <w:rPr>
          <w:rFonts w:ascii="Calibri" w:eastAsia="Calibri" w:hAnsi="Calibri" w:cs="Calibri"/>
          <w:b/>
          <w:bCs/>
          <w:color w:val="000000" w:themeColor="text1"/>
          <w:lang w:val="en-GB"/>
        </w:rPr>
        <w:t>Tenderer</w:t>
      </w:r>
      <w:r w:rsidR="001D03A6">
        <w:rPr>
          <w:rFonts w:ascii="Calibri" w:eastAsia="Calibri" w:hAnsi="Calibri" w:cs="Calibri"/>
          <w:b/>
          <w:bCs/>
          <w:color w:val="000000" w:themeColor="text1"/>
          <w:lang w:val="en-GB"/>
        </w:rPr>
        <w:t>s</w:t>
      </w:r>
      <w:r w:rsidRPr="0BFA3B7B">
        <w:rPr>
          <w:rFonts w:ascii="Calibri" w:eastAsia="Calibri" w:hAnsi="Calibri" w:cs="Calibri"/>
          <w:b/>
          <w:bCs/>
          <w:color w:val="000000" w:themeColor="text1"/>
          <w:lang w:val="en-GB"/>
        </w:rPr>
        <w:t xml:space="preserve"> to provide proof of currency of</w:t>
      </w:r>
      <w:r w:rsidRPr="0BFA3B7B">
        <w:rPr>
          <w:rFonts w:ascii="Arial" w:eastAsia="Arial" w:hAnsi="Arial" w:cs="Arial"/>
          <w:b/>
          <w:bCs/>
          <w:color w:val="000000" w:themeColor="text1"/>
          <w:lang w:val="en-GB"/>
        </w:rPr>
        <w:t xml:space="preserve"> </w:t>
      </w:r>
      <w:r w:rsidRPr="0BFA3B7B">
        <w:rPr>
          <w:rFonts w:ascii="Calibri" w:eastAsia="Calibri" w:hAnsi="Calibri" w:cs="Calibri"/>
          <w:b/>
          <w:bCs/>
          <w:color w:val="000000" w:themeColor="text1"/>
          <w:lang w:val="en-GB"/>
        </w:rPr>
        <w:t>insurance cover as required in the tender documents.</w:t>
      </w:r>
    </w:p>
    <w:p w14:paraId="22D3F12D" w14:textId="77777777" w:rsidR="69E90E0A" w:rsidRDefault="002B75D9" w:rsidP="00CD1481">
      <w:pPr>
        <w:spacing w:line="276" w:lineRule="auto"/>
        <w:ind w:left="1134" w:hanging="425"/>
        <w:rPr>
          <w:rFonts w:ascii="Calibri" w:eastAsia="Calibri" w:hAnsi="Calibri" w:cs="Calibri"/>
          <w:color w:val="000000"/>
          <w:lang w:val="en-AU"/>
        </w:rPr>
      </w:pPr>
      <w:r w:rsidRPr="0BFA3B7B">
        <w:rPr>
          <w:rFonts w:ascii="Calibri" w:eastAsia="Calibri" w:hAnsi="Calibri" w:cs="Calibri"/>
          <w:b/>
          <w:bCs/>
          <w:color w:val="000000" w:themeColor="text1"/>
          <w:lang w:val="en-GB"/>
        </w:rPr>
        <w:t>b)</w:t>
      </w:r>
      <w:r>
        <w:rPr>
          <w:rFonts w:ascii="Calibri" w:hAnsi="Calibri"/>
          <w:lang w:val="en-AU"/>
        </w:rPr>
        <w:tab/>
      </w:r>
      <w:r w:rsidRPr="0BFA3B7B">
        <w:rPr>
          <w:rFonts w:ascii="Calibri" w:eastAsia="Calibri" w:hAnsi="Calibri" w:cs="Calibri"/>
          <w:b/>
          <w:bCs/>
          <w:color w:val="000000" w:themeColor="text1"/>
          <w:lang w:val="en-GB"/>
        </w:rPr>
        <w:t>Price variations to be in accordance with the provisions as set out in the tender documents.</w:t>
      </w:r>
    </w:p>
    <w:p w14:paraId="37D819F3" w14:textId="77777777" w:rsidR="69E90E0A" w:rsidRDefault="002B75D9" w:rsidP="00CD1481">
      <w:pPr>
        <w:numPr>
          <w:ilvl w:val="0"/>
          <w:numId w:val="20"/>
        </w:numPr>
        <w:spacing w:line="276" w:lineRule="auto"/>
        <w:ind w:left="709" w:hanging="425"/>
        <w:contextualSpacing/>
        <w:rPr>
          <w:rFonts w:ascii="Calibri" w:eastAsia="Calibri" w:hAnsi="Calibri" w:cs="Calibri"/>
          <w:b/>
          <w:bCs/>
          <w:color w:val="000000"/>
          <w:lang w:val="en-AU"/>
        </w:rPr>
      </w:pPr>
      <w:r w:rsidRPr="3D006425">
        <w:rPr>
          <w:rFonts w:ascii="Calibri" w:eastAsia="Calibri" w:hAnsi="Calibri" w:cs="Calibri"/>
          <w:b/>
          <w:bCs/>
          <w:color w:val="000000" w:themeColor="text1"/>
          <w:szCs w:val="20"/>
          <w:lang w:val="en-AU"/>
        </w:rPr>
        <w:t>Approve the funding arrangements detailed in the confidential attachment.</w:t>
      </w:r>
    </w:p>
    <w:p w14:paraId="78684781" w14:textId="23718FEB" w:rsidR="2809EB31" w:rsidRPr="00CD1481" w:rsidRDefault="002B75D9" w:rsidP="00CD1481">
      <w:pPr>
        <w:numPr>
          <w:ilvl w:val="0"/>
          <w:numId w:val="20"/>
        </w:numPr>
        <w:spacing w:line="276" w:lineRule="auto"/>
        <w:ind w:left="709" w:hanging="425"/>
        <w:contextualSpacing/>
        <w:rPr>
          <w:rFonts w:ascii="Calibri" w:eastAsia="Calibri" w:hAnsi="Calibri" w:cs="Calibri"/>
          <w:b/>
          <w:bCs/>
          <w:color w:val="000000"/>
          <w:lang w:val="en-AU"/>
        </w:rPr>
      </w:pPr>
      <w:r w:rsidRPr="3D006425">
        <w:rPr>
          <w:rFonts w:ascii="Calibri" w:eastAsia="Calibri" w:hAnsi="Calibri" w:cs="Calibri"/>
          <w:b/>
          <w:bCs/>
          <w:color w:val="000000" w:themeColor="text1"/>
          <w:lang w:val="en-AU"/>
        </w:rPr>
        <w:t>Delegates authority to</w:t>
      </w:r>
      <w:r w:rsidR="717A2712" w:rsidRPr="3D006425">
        <w:rPr>
          <w:rFonts w:ascii="Calibri" w:eastAsia="Calibri" w:hAnsi="Calibri" w:cs="Calibri"/>
          <w:b/>
          <w:bCs/>
          <w:color w:val="000000" w:themeColor="text1"/>
          <w:lang w:val="en-AU"/>
        </w:rPr>
        <w:t xml:space="preserve"> the Chief Executive Officer </w:t>
      </w:r>
      <w:r w:rsidR="1A77F575" w:rsidRPr="3D006425">
        <w:rPr>
          <w:rFonts w:ascii="Calibri" w:eastAsia="Calibri" w:hAnsi="Calibri" w:cs="Calibri"/>
          <w:b/>
          <w:bCs/>
          <w:color w:val="000000" w:themeColor="text1"/>
          <w:lang w:val="en-AU"/>
        </w:rPr>
        <w:t>to sign and execute the contract on behalf of council and approve any contract variations in line with the Chief Exe</w:t>
      </w:r>
      <w:r w:rsidR="68E8043B" w:rsidRPr="3D006425">
        <w:rPr>
          <w:rFonts w:ascii="Calibri" w:eastAsia="Calibri" w:hAnsi="Calibri" w:cs="Calibri"/>
          <w:b/>
          <w:bCs/>
          <w:color w:val="000000" w:themeColor="text1"/>
          <w:lang w:val="en-AU"/>
        </w:rPr>
        <w:t>cutive Officer</w:t>
      </w:r>
      <w:r w:rsidR="1383D4B8" w:rsidRPr="3D006425">
        <w:rPr>
          <w:rFonts w:ascii="Calibri" w:eastAsia="Calibri" w:hAnsi="Calibri" w:cs="Calibri"/>
          <w:b/>
          <w:bCs/>
          <w:color w:val="000000" w:themeColor="text1"/>
          <w:lang w:val="en-AU"/>
        </w:rPr>
        <w:t>’</w:t>
      </w:r>
      <w:r w:rsidR="68E8043B" w:rsidRPr="3D006425">
        <w:rPr>
          <w:rFonts w:ascii="Calibri" w:eastAsia="Calibri" w:hAnsi="Calibri" w:cs="Calibri"/>
          <w:b/>
          <w:bCs/>
          <w:color w:val="000000" w:themeColor="text1"/>
          <w:lang w:val="en-AU"/>
        </w:rPr>
        <w:t xml:space="preserve">s approved delegations. </w:t>
      </w:r>
    </w:p>
    <w:p w14:paraId="56AB002A" w14:textId="6FEBCC12" w:rsidR="00CD1481" w:rsidRDefault="00CD1481">
      <w:pPr>
        <w:rPr>
          <w:rFonts w:ascii="Calibri" w:eastAsia="Calibri" w:hAnsi="Calibri" w:cs="Calibri"/>
          <w:b/>
          <w:bCs/>
          <w:color w:val="000000" w:themeColor="text1"/>
          <w:lang w:val="en-AU"/>
        </w:rPr>
      </w:pPr>
      <w:r>
        <w:rPr>
          <w:rFonts w:ascii="Calibri" w:eastAsia="Calibri" w:hAnsi="Calibri" w:cs="Calibri"/>
          <w:b/>
          <w:bCs/>
          <w:color w:val="000000" w:themeColor="text1"/>
          <w:lang w:val="en-AU"/>
        </w:rPr>
        <w:br w:type="page"/>
      </w:r>
    </w:p>
    <w:p w14:paraId="424C7733" w14:textId="14CF0737" w:rsidR="69E90E0A" w:rsidRDefault="00354130" w:rsidP="0BFA3B7B">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002B75D9" w:rsidRPr="0BFA3B7B">
        <w:rPr>
          <w:rFonts w:ascii="Calibri" w:eastAsia="Calibri" w:hAnsi="Calibri" w:cs="Calibri"/>
          <w:b/>
          <w:bCs/>
          <w:color w:val="FFFFFF" w:themeColor="background1"/>
          <w:lang w:val="en-AU"/>
        </w:rPr>
        <w:t>Key Information</w:t>
      </w:r>
    </w:p>
    <w:p w14:paraId="0A85A969" w14:textId="77777777" w:rsidR="00A04878" w:rsidRDefault="002B75D9" w:rsidP="003E3B76">
      <w:pPr>
        <w:autoSpaceDE w:val="0"/>
        <w:autoSpaceDN w:val="0"/>
        <w:adjustRightInd w:val="0"/>
        <w:spacing w:line="276" w:lineRule="auto"/>
        <w:rPr>
          <w:rFonts w:ascii="Calibri" w:hAnsi="Calibri" w:cs="Calibri"/>
          <w:lang w:val="en-AU" w:eastAsia="en-AU"/>
        </w:rPr>
      </w:pPr>
      <w:r w:rsidRPr="005114A5">
        <w:rPr>
          <w:rFonts w:ascii="Calibri" w:hAnsi="Calibri" w:cs="Calibri"/>
          <w:lang w:val="en-AU" w:eastAsia="en-AU"/>
        </w:rPr>
        <w:t>The City of Whittlesea owns</w:t>
      </w:r>
      <w:r w:rsidR="005E2BD0" w:rsidRPr="005114A5">
        <w:rPr>
          <w:rFonts w:ascii="Calibri" w:hAnsi="Calibri" w:cs="Calibri"/>
          <w:lang w:val="en-AU" w:eastAsia="en-AU"/>
        </w:rPr>
        <w:t xml:space="preserve">, </w:t>
      </w:r>
      <w:r w:rsidR="00737928" w:rsidRPr="005114A5">
        <w:rPr>
          <w:rFonts w:ascii="Calibri" w:hAnsi="Calibri" w:cs="Calibri"/>
          <w:lang w:val="en-AU" w:eastAsia="en-AU"/>
        </w:rPr>
        <w:t>maintains,</w:t>
      </w:r>
      <w:r w:rsidRPr="005114A5">
        <w:rPr>
          <w:rFonts w:ascii="Calibri" w:hAnsi="Calibri" w:cs="Calibri"/>
          <w:lang w:val="en-AU" w:eastAsia="en-AU"/>
        </w:rPr>
        <w:t xml:space="preserve"> </w:t>
      </w:r>
      <w:r w:rsidR="005E2BD0" w:rsidRPr="005114A5">
        <w:rPr>
          <w:rFonts w:ascii="Calibri" w:hAnsi="Calibri" w:cs="Calibri"/>
          <w:lang w:val="en-AU" w:eastAsia="en-AU"/>
        </w:rPr>
        <w:t>and manage</w:t>
      </w:r>
      <w:r w:rsidR="003E6585" w:rsidRPr="005114A5">
        <w:rPr>
          <w:rFonts w:ascii="Calibri" w:hAnsi="Calibri" w:cs="Calibri"/>
          <w:lang w:val="en-AU" w:eastAsia="en-AU"/>
        </w:rPr>
        <w:t>s</w:t>
      </w:r>
      <w:r w:rsidR="005E2BD0" w:rsidRPr="005114A5">
        <w:rPr>
          <w:rFonts w:ascii="Calibri" w:hAnsi="Calibri" w:cs="Calibri"/>
          <w:lang w:val="en-AU" w:eastAsia="en-AU"/>
        </w:rPr>
        <w:t xml:space="preserve"> </w:t>
      </w:r>
      <w:r w:rsidRPr="005114A5">
        <w:rPr>
          <w:rFonts w:ascii="Calibri" w:hAnsi="Calibri" w:cs="Calibri"/>
          <w:lang w:val="en-AU" w:eastAsia="en-AU"/>
        </w:rPr>
        <w:t xml:space="preserve">a road network </w:t>
      </w:r>
      <w:r w:rsidR="003E6585" w:rsidRPr="005114A5">
        <w:rPr>
          <w:rFonts w:ascii="Calibri" w:hAnsi="Calibri" w:cs="Calibri"/>
          <w:lang w:val="en-AU" w:eastAsia="en-AU"/>
        </w:rPr>
        <w:t xml:space="preserve">of </w:t>
      </w:r>
      <w:r w:rsidRPr="005114A5">
        <w:rPr>
          <w:rFonts w:ascii="Calibri" w:hAnsi="Calibri" w:cs="Calibri"/>
          <w:lang w:val="en-AU" w:eastAsia="en-AU"/>
        </w:rPr>
        <w:t xml:space="preserve">over </w:t>
      </w:r>
      <w:r w:rsidRPr="005B7F53">
        <w:rPr>
          <w:rFonts w:ascii="Calibri" w:hAnsi="Calibri" w:cs="Calibri"/>
          <w:lang w:val="en-AU" w:eastAsia="en-AU"/>
        </w:rPr>
        <w:t>1,</w:t>
      </w:r>
      <w:r w:rsidR="005B7F53" w:rsidRPr="005B7F53">
        <w:rPr>
          <w:rFonts w:ascii="Calibri" w:hAnsi="Calibri" w:cs="Calibri"/>
          <w:lang w:val="en-AU" w:eastAsia="en-AU"/>
        </w:rPr>
        <w:t>3</w:t>
      </w:r>
      <w:r w:rsidRPr="005B7F53">
        <w:rPr>
          <w:rFonts w:ascii="Calibri" w:hAnsi="Calibri" w:cs="Calibri"/>
          <w:lang w:val="en-AU" w:eastAsia="en-AU"/>
        </w:rPr>
        <w:t xml:space="preserve">00km </w:t>
      </w:r>
      <w:r w:rsidR="00176AAF" w:rsidRPr="005B7F53">
        <w:rPr>
          <w:rFonts w:ascii="Calibri" w:hAnsi="Calibri" w:cs="Calibri"/>
          <w:lang w:val="en-AU" w:eastAsia="en-AU"/>
        </w:rPr>
        <w:t xml:space="preserve">of sealed and </w:t>
      </w:r>
      <w:r w:rsidR="005B7F53">
        <w:rPr>
          <w:rFonts w:ascii="Calibri" w:hAnsi="Calibri" w:cs="Calibri"/>
          <w:lang w:val="en-AU" w:eastAsia="en-AU"/>
        </w:rPr>
        <w:t>over 80km</w:t>
      </w:r>
      <w:r w:rsidR="00737928" w:rsidRPr="005B7F53">
        <w:rPr>
          <w:rFonts w:ascii="Calibri" w:hAnsi="Calibri" w:cs="Calibri"/>
          <w:lang w:val="en-AU" w:eastAsia="en-AU"/>
        </w:rPr>
        <w:t xml:space="preserve"> of unsealed roads</w:t>
      </w:r>
      <w:r w:rsidR="00737928" w:rsidRPr="005114A5">
        <w:rPr>
          <w:rFonts w:ascii="Calibri" w:hAnsi="Calibri" w:cs="Calibri"/>
          <w:lang w:val="en-AU" w:eastAsia="en-AU"/>
        </w:rPr>
        <w:t xml:space="preserve"> throughout the municipality</w:t>
      </w:r>
      <w:r w:rsidR="003A5573" w:rsidRPr="005114A5">
        <w:rPr>
          <w:rFonts w:ascii="Calibri" w:hAnsi="Calibri" w:cs="Calibri"/>
          <w:lang w:val="en-AU" w:eastAsia="en-AU"/>
        </w:rPr>
        <w:t xml:space="preserve"> and does so through a combination of internal resources and </w:t>
      </w:r>
      <w:r w:rsidR="005114A5" w:rsidRPr="005114A5">
        <w:rPr>
          <w:rFonts w:ascii="Calibri" w:hAnsi="Calibri" w:cs="Calibri"/>
          <w:lang w:val="en-AU" w:eastAsia="en-AU"/>
        </w:rPr>
        <w:t>external service providers.</w:t>
      </w:r>
    </w:p>
    <w:p w14:paraId="44C0D85E" w14:textId="77777777" w:rsidR="00C65C63" w:rsidRDefault="00C65C63" w:rsidP="003E3B76">
      <w:pPr>
        <w:autoSpaceDE w:val="0"/>
        <w:autoSpaceDN w:val="0"/>
        <w:adjustRightInd w:val="0"/>
        <w:spacing w:line="276" w:lineRule="auto"/>
        <w:rPr>
          <w:rFonts w:ascii="Calibri" w:hAnsi="Calibri" w:cs="Calibri"/>
          <w:lang w:val="en-AU" w:eastAsia="en-AU"/>
        </w:rPr>
      </w:pPr>
    </w:p>
    <w:p w14:paraId="353962F8" w14:textId="77777777" w:rsidR="00A54791" w:rsidRDefault="002B75D9" w:rsidP="003E3B76">
      <w:pPr>
        <w:spacing w:line="276" w:lineRule="auto"/>
        <w:rPr>
          <w:rFonts w:ascii="Calibri" w:eastAsia="Calibri" w:hAnsi="Calibri" w:cs="Calibri"/>
          <w:color w:val="000000"/>
          <w:lang w:val="en-AU"/>
        </w:rPr>
      </w:pPr>
      <w:r>
        <w:rPr>
          <w:rFonts w:ascii="Calibri" w:eastAsia="Calibri" w:hAnsi="Calibri" w:cs="Calibri"/>
          <w:color w:val="000000" w:themeColor="text1"/>
          <w:lang w:val="en-AU"/>
        </w:rPr>
        <w:t>Procurement Australia were engaged</w:t>
      </w:r>
      <w:r w:rsidR="00DE46FB">
        <w:rPr>
          <w:rFonts w:ascii="Calibri" w:eastAsia="Calibri" w:hAnsi="Calibri" w:cs="Calibri"/>
          <w:color w:val="000000" w:themeColor="text1"/>
          <w:lang w:val="en-AU"/>
        </w:rPr>
        <w:t xml:space="preserve"> by the NCA</w:t>
      </w:r>
      <w:r w:rsidR="00B66A87">
        <w:rPr>
          <w:rFonts w:ascii="Calibri" w:eastAsia="Calibri" w:hAnsi="Calibri" w:cs="Calibri"/>
          <w:color w:val="000000" w:themeColor="text1"/>
          <w:lang w:val="en-AU"/>
        </w:rPr>
        <w:t xml:space="preserve"> to conduct and manage a request for </w:t>
      </w:r>
      <w:r w:rsidR="00225C89">
        <w:rPr>
          <w:rFonts w:ascii="Calibri" w:eastAsia="Calibri" w:hAnsi="Calibri" w:cs="Calibri"/>
          <w:color w:val="000000" w:themeColor="text1"/>
          <w:lang w:val="en-AU"/>
        </w:rPr>
        <w:t>t</w:t>
      </w:r>
      <w:r w:rsidR="00B66A87">
        <w:rPr>
          <w:rFonts w:ascii="Calibri" w:eastAsia="Calibri" w:hAnsi="Calibri" w:cs="Calibri"/>
          <w:color w:val="000000" w:themeColor="text1"/>
          <w:lang w:val="en-AU"/>
        </w:rPr>
        <w:t>ender to seek the provision of Road Maintenance &amp; Associated Services</w:t>
      </w:r>
      <w:r w:rsidR="005C76F1">
        <w:rPr>
          <w:rFonts w:ascii="Calibri" w:eastAsia="Calibri" w:hAnsi="Calibri" w:cs="Calibri"/>
          <w:color w:val="000000" w:themeColor="text1"/>
          <w:lang w:val="en-AU"/>
        </w:rPr>
        <w:t xml:space="preserve"> from capable and appropriate suppliers</w:t>
      </w:r>
      <w:r w:rsidR="007D5BC7">
        <w:rPr>
          <w:rFonts w:ascii="Calibri" w:eastAsia="Calibri" w:hAnsi="Calibri" w:cs="Calibri"/>
          <w:color w:val="000000" w:themeColor="text1"/>
          <w:lang w:val="en-AU"/>
        </w:rPr>
        <w:t>.</w:t>
      </w:r>
    </w:p>
    <w:p w14:paraId="75968F3E" w14:textId="77777777" w:rsidR="00C65C63" w:rsidRDefault="00C65C63" w:rsidP="003E3B76">
      <w:pPr>
        <w:spacing w:line="276" w:lineRule="auto"/>
        <w:rPr>
          <w:rFonts w:ascii="Calibri" w:eastAsia="Calibri" w:hAnsi="Calibri" w:cs="Calibri"/>
          <w:color w:val="000000"/>
          <w:lang w:val="en-AU"/>
        </w:rPr>
      </w:pPr>
    </w:p>
    <w:p w14:paraId="2C0244D8" w14:textId="77777777" w:rsidR="69E90E0A" w:rsidRDefault="002B75D9" w:rsidP="003E3B76">
      <w:pPr>
        <w:spacing w:line="276" w:lineRule="auto"/>
        <w:rPr>
          <w:rFonts w:ascii="Calibri" w:eastAsia="Calibri" w:hAnsi="Calibri" w:cs="Calibri"/>
          <w:color w:val="000000"/>
          <w:lang w:val="en-AU"/>
        </w:rPr>
      </w:pPr>
      <w:r w:rsidRPr="005114A5">
        <w:rPr>
          <w:rFonts w:ascii="Calibri" w:eastAsia="Calibri" w:hAnsi="Calibri" w:cs="Calibri"/>
          <w:color w:val="000000" w:themeColor="text1"/>
          <w:lang w:val="en-AU"/>
        </w:rPr>
        <w:t xml:space="preserve">The purpose of this contract is </w:t>
      </w:r>
      <w:r w:rsidR="00CC7ACD" w:rsidRPr="005114A5">
        <w:rPr>
          <w:rFonts w:ascii="Calibri" w:eastAsia="Calibri" w:hAnsi="Calibri" w:cs="Calibri"/>
          <w:color w:val="000000" w:themeColor="text1"/>
          <w:lang w:val="en-AU"/>
        </w:rPr>
        <w:t xml:space="preserve">to enable </w:t>
      </w:r>
      <w:r w:rsidR="00FE3B1B">
        <w:rPr>
          <w:rFonts w:ascii="Calibri" w:eastAsia="Calibri" w:hAnsi="Calibri" w:cs="Calibri"/>
          <w:color w:val="000000" w:themeColor="text1"/>
          <w:lang w:val="en-AU"/>
        </w:rPr>
        <w:t>a streamlined and uniform appro</w:t>
      </w:r>
      <w:r w:rsidR="007941BE">
        <w:rPr>
          <w:rFonts w:ascii="Calibri" w:eastAsia="Calibri" w:hAnsi="Calibri" w:cs="Calibri"/>
          <w:color w:val="000000" w:themeColor="text1"/>
          <w:lang w:val="en-AU"/>
        </w:rPr>
        <w:t>a</w:t>
      </w:r>
      <w:r w:rsidR="00FE3B1B">
        <w:rPr>
          <w:rFonts w:ascii="Calibri" w:eastAsia="Calibri" w:hAnsi="Calibri" w:cs="Calibri"/>
          <w:color w:val="000000" w:themeColor="text1"/>
          <w:lang w:val="en-AU"/>
        </w:rPr>
        <w:t>ch</w:t>
      </w:r>
      <w:r w:rsidR="007941BE">
        <w:rPr>
          <w:rFonts w:ascii="Calibri" w:eastAsia="Calibri" w:hAnsi="Calibri" w:cs="Calibri"/>
          <w:color w:val="000000" w:themeColor="text1"/>
          <w:lang w:val="en-AU"/>
        </w:rPr>
        <w:t xml:space="preserve"> to </w:t>
      </w:r>
      <w:r w:rsidR="005114A5" w:rsidRPr="005114A5">
        <w:rPr>
          <w:rFonts w:ascii="Calibri" w:eastAsia="Calibri" w:hAnsi="Calibri" w:cs="Calibri"/>
          <w:color w:val="000000" w:themeColor="text1"/>
          <w:lang w:val="en-AU"/>
        </w:rPr>
        <w:t>the</w:t>
      </w:r>
      <w:r w:rsidR="00A04878" w:rsidRPr="005114A5">
        <w:rPr>
          <w:rFonts w:ascii="Calibri" w:eastAsia="Calibri" w:hAnsi="Calibri" w:cs="Calibri"/>
          <w:color w:val="000000" w:themeColor="text1"/>
          <w:lang w:val="en-AU"/>
        </w:rPr>
        <w:t xml:space="preserve"> delivery</w:t>
      </w:r>
      <w:r w:rsidR="005114A5" w:rsidRPr="005114A5">
        <w:rPr>
          <w:rFonts w:ascii="Calibri" w:eastAsia="Calibri" w:hAnsi="Calibri" w:cs="Calibri"/>
          <w:color w:val="000000" w:themeColor="text1"/>
          <w:lang w:val="en-AU"/>
        </w:rPr>
        <w:t xml:space="preserve"> of road maintenance and associated services</w:t>
      </w:r>
      <w:r w:rsidR="005B5439">
        <w:rPr>
          <w:rFonts w:ascii="Calibri" w:eastAsia="Calibri" w:hAnsi="Calibri" w:cs="Calibri"/>
          <w:color w:val="000000" w:themeColor="text1"/>
          <w:lang w:val="en-AU"/>
        </w:rPr>
        <w:t xml:space="preserve"> while leveraging best value outcomes for the NCA</w:t>
      </w:r>
      <w:r w:rsidR="001C4BA9">
        <w:rPr>
          <w:rFonts w:ascii="Calibri" w:eastAsia="Calibri" w:hAnsi="Calibri" w:cs="Calibri"/>
          <w:color w:val="000000" w:themeColor="text1"/>
          <w:lang w:val="en-AU"/>
        </w:rPr>
        <w:t xml:space="preserve"> participants</w:t>
      </w:r>
      <w:r w:rsidRPr="005114A5">
        <w:rPr>
          <w:rFonts w:ascii="Calibri" w:eastAsia="Calibri" w:hAnsi="Calibri" w:cs="Calibri"/>
          <w:color w:val="000000" w:themeColor="text1"/>
          <w:lang w:val="en-AU"/>
        </w:rPr>
        <w:t>.</w:t>
      </w:r>
    </w:p>
    <w:p w14:paraId="6E17EE1B" w14:textId="77777777" w:rsidR="00BB04EA" w:rsidRDefault="002B75D9" w:rsidP="003E3B76">
      <w:pPr>
        <w:autoSpaceDE w:val="0"/>
        <w:autoSpaceDN w:val="0"/>
        <w:adjustRightInd w:val="0"/>
        <w:spacing w:line="276" w:lineRule="auto"/>
        <w:rPr>
          <w:rFonts w:ascii="Calibri" w:hAnsi="Calibri" w:cs="Calibri"/>
          <w:lang w:val="en-AU" w:eastAsia="en-AU"/>
        </w:rPr>
      </w:pPr>
      <w:r>
        <w:rPr>
          <w:rFonts w:ascii="Calibri" w:hAnsi="Calibri" w:cs="Calibri"/>
          <w:lang w:val="en-AU" w:eastAsia="en-AU"/>
        </w:rPr>
        <w:t>Tenders were sought for 11 categories of road maintenance and associated services</w:t>
      </w:r>
      <w:r w:rsidR="00701431">
        <w:rPr>
          <w:rFonts w:ascii="Calibri" w:hAnsi="Calibri" w:cs="Calibri"/>
          <w:lang w:val="en-AU" w:eastAsia="en-AU"/>
        </w:rPr>
        <w:t xml:space="preserve"> which were:</w:t>
      </w:r>
    </w:p>
    <w:p w14:paraId="27166145" w14:textId="77777777" w:rsidR="00FD57EE" w:rsidRDefault="00FD57EE" w:rsidP="003E3B76">
      <w:pPr>
        <w:autoSpaceDE w:val="0"/>
        <w:autoSpaceDN w:val="0"/>
        <w:adjustRightInd w:val="0"/>
        <w:spacing w:line="276" w:lineRule="auto"/>
        <w:rPr>
          <w:rFonts w:ascii="Calibri" w:hAnsi="Calibri" w:cs="Calibri"/>
          <w:lang w:val="en-AU" w:eastAsia="en-AU"/>
        </w:rPr>
      </w:pPr>
    </w:p>
    <w:p w14:paraId="209E576E" w14:textId="77777777" w:rsidR="00701431" w:rsidRDefault="002B75D9" w:rsidP="003E3B76">
      <w:pPr>
        <w:numPr>
          <w:ilvl w:val="0"/>
          <w:numId w:val="21"/>
        </w:numPr>
        <w:autoSpaceDE w:val="0"/>
        <w:autoSpaceDN w:val="0"/>
        <w:adjustRightInd w:val="0"/>
        <w:spacing w:line="276" w:lineRule="auto"/>
        <w:contextualSpacing/>
        <w:rPr>
          <w:rFonts w:ascii="Calibri" w:hAnsi="Calibri" w:cs="Calibri"/>
          <w:szCs w:val="20"/>
          <w:lang w:val="en-AU" w:eastAsia="en-AU"/>
        </w:rPr>
      </w:pPr>
      <w:bookmarkStart w:id="46" w:name="_Hlk140562989"/>
      <w:r w:rsidRPr="001970BC">
        <w:rPr>
          <w:rFonts w:ascii="Calibri" w:hAnsi="Calibri" w:cs="Calibri"/>
          <w:b/>
          <w:bCs/>
          <w:szCs w:val="20"/>
          <w:lang w:val="en-AU" w:eastAsia="en-AU"/>
        </w:rPr>
        <w:t>Category 1</w:t>
      </w:r>
      <w:r>
        <w:rPr>
          <w:rFonts w:ascii="Calibri" w:hAnsi="Calibri" w:cs="Calibri"/>
          <w:szCs w:val="20"/>
          <w:lang w:val="en-AU" w:eastAsia="en-AU"/>
        </w:rPr>
        <w:t xml:space="preserve"> – Asphalt Supply Ex Bin</w:t>
      </w:r>
      <w:r w:rsidR="009D3FB3">
        <w:rPr>
          <w:rFonts w:ascii="Calibri" w:hAnsi="Calibri" w:cs="Calibri"/>
          <w:szCs w:val="20"/>
          <w:lang w:val="en-AU" w:eastAsia="en-AU"/>
        </w:rPr>
        <w:t xml:space="preserve"> (</w:t>
      </w:r>
      <w:r w:rsidR="00AD3660">
        <w:rPr>
          <w:rFonts w:ascii="Calibri" w:hAnsi="Calibri" w:cs="Calibri"/>
          <w:szCs w:val="20"/>
          <w:lang w:val="en-AU" w:eastAsia="en-AU"/>
        </w:rPr>
        <w:t>s</w:t>
      </w:r>
      <w:r w:rsidR="00140985">
        <w:rPr>
          <w:rFonts w:ascii="Calibri" w:hAnsi="Calibri" w:cs="Calibri"/>
          <w:szCs w:val="20"/>
          <w:lang w:val="en-AU" w:eastAsia="en-AU"/>
        </w:rPr>
        <w:t xml:space="preserve">upply of </w:t>
      </w:r>
      <w:r w:rsidR="00AD3660">
        <w:rPr>
          <w:rFonts w:ascii="Calibri" w:hAnsi="Calibri" w:cs="Calibri"/>
          <w:szCs w:val="20"/>
          <w:lang w:val="en-AU" w:eastAsia="en-AU"/>
        </w:rPr>
        <w:t>m</w:t>
      </w:r>
      <w:r w:rsidR="00140985">
        <w:rPr>
          <w:rFonts w:ascii="Calibri" w:hAnsi="Calibri" w:cs="Calibri"/>
          <w:szCs w:val="20"/>
          <w:lang w:val="en-AU" w:eastAsia="en-AU"/>
        </w:rPr>
        <w:t xml:space="preserve">aterials </w:t>
      </w:r>
      <w:r w:rsidR="00EC0491">
        <w:rPr>
          <w:rFonts w:ascii="Calibri" w:hAnsi="Calibri" w:cs="Calibri"/>
          <w:szCs w:val="20"/>
          <w:lang w:val="en-AU" w:eastAsia="en-AU"/>
        </w:rPr>
        <w:t>fr</w:t>
      </w:r>
      <w:r w:rsidR="0030042C">
        <w:rPr>
          <w:rFonts w:ascii="Calibri" w:hAnsi="Calibri" w:cs="Calibri"/>
          <w:szCs w:val="20"/>
          <w:lang w:val="en-AU" w:eastAsia="en-AU"/>
        </w:rPr>
        <w:t xml:space="preserve">om </w:t>
      </w:r>
      <w:r w:rsidR="00150246">
        <w:rPr>
          <w:rFonts w:ascii="Calibri" w:hAnsi="Calibri" w:cs="Calibri"/>
          <w:szCs w:val="20"/>
          <w:lang w:val="en-AU" w:eastAsia="en-AU"/>
        </w:rPr>
        <w:t xml:space="preserve">existing </w:t>
      </w:r>
      <w:r w:rsidR="69A3B7BC" w:rsidRPr="0A0DA39C">
        <w:rPr>
          <w:rFonts w:ascii="Calibri" w:hAnsi="Calibri" w:cs="Calibri"/>
          <w:szCs w:val="20"/>
          <w:lang w:val="en-AU" w:eastAsia="en-AU"/>
        </w:rPr>
        <w:t xml:space="preserve">batch at </w:t>
      </w:r>
      <w:r w:rsidR="00AD3660">
        <w:rPr>
          <w:rFonts w:ascii="Calibri" w:hAnsi="Calibri" w:cs="Calibri"/>
          <w:szCs w:val="20"/>
          <w:lang w:val="en-AU" w:eastAsia="en-AU"/>
        </w:rPr>
        <w:t>asphalt plant</w:t>
      </w:r>
      <w:r w:rsidR="00EC0491">
        <w:rPr>
          <w:rFonts w:ascii="Calibri" w:hAnsi="Calibri" w:cs="Calibri"/>
          <w:szCs w:val="20"/>
          <w:lang w:val="en-AU" w:eastAsia="en-AU"/>
        </w:rPr>
        <w:t>)</w:t>
      </w:r>
    </w:p>
    <w:p w14:paraId="758CD5BF" w14:textId="77777777" w:rsidR="00701431" w:rsidRPr="00701431" w:rsidRDefault="002B75D9" w:rsidP="003E3B76">
      <w:pPr>
        <w:numPr>
          <w:ilvl w:val="0"/>
          <w:numId w:val="21"/>
        </w:numPr>
        <w:autoSpaceDE w:val="0"/>
        <w:autoSpaceDN w:val="0"/>
        <w:adjustRightInd w:val="0"/>
        <w:spacing w:line="276" w:lineRule="auto"/>
        <w:contextualSpacing/>
        <w:rPr>
          <w:rFonts w:ascii="Calibri" w:hAnsi="Calibri" w:cs="Calibri"/>
          <w:szCs w:val="20"/>
          <w:lang w:val="en-AU" w:eastAsia="en-AU"/>
        </w:rPr>
      </w:pPr>
      <w:bookmarkStart w:id="47" w:name="_Hlk140563013"/>
      <w:bookmarkEnd w:id="46"/>
      <w:r w:rsidRPr="001970BC">
        <w:rPr>
          <w:rFonts w:ascii="Calibri" w:hAnsi="Calibri" w:cs="Calibri"/>
          <w:b/>
          <w:bCs/>
          <w:szCs w:val="20"/>
          <w:lang w:val="en-AU" w:eastAsia="en-AU"/>
        </w:rPr>
        <w:t>Category 2</w:t>
      </w:r>
      <w:r>
        <w:rPr>
          <w:rFonts w:ascii="Calibri" w:hAnsi="Calibri" w:cs="Calibri"/>
          <w:szCs w:val="20"/>
          <w:lang w:val="en-AU" w:eastAsia="en-AU"/>
        </w:rPr>
        <w:t xml:space="preserve"> – Asphalt Supply, Deliver &amp; Lay</w:t>
      </w:r>
    </w:p>
    <w:bookmarkEnd w:id="47"/>
    <w:p w14:paraId="36F108D5" w14:textId="77777777" w:rsidR="00701431" w:rsidRPr="00701431" w:rsidRDefault="002B75D9" w:rsidP="003E3B76">
      <w:pPr>
        <w:numPr>
          <w:ilvl w:val="0"/>
          <w:numId w:val="21"/>
        </w:numPr>
        <w:autoSpaceDE w:val="0"/>
        <w:autoSpaceDN w:val="0"/>
        <w:adjustRightInd w:val="0"/>
        <w:spacing w:line="276" w:lineRule="auto"/>
        <w:contextualSpacing/>
        <w:rPr>
          <w:rFonts w:ascii="Calibri" w:hAnsi="Calibri" w:cs="Calibri"/>
          <w:szCs w:val="20"/>
          <w:lang w:val="en-AU" w:eastAsia="en-AU"/>
        </w:rPr>
      </w:pPr>
      <w:r w:rsidRPr="001970BC">
        <w:rPr>
          <w:rFonts w:ascii="Calibri" w:hAnsi="Calibri" w:cs="Calibri"/>
          <w:b/>
          <w:bCs/>
          <w:szCs w:val="20"/>
          <w:lang w:val="en-AU" w:eastAsia="en-AU"/>
        </w:rPr>
        <w:t>Category 3</w:t>
      </w:r>
      <w:r>
        <w:rPr>
          <w:rFonts w:ascii="Calibri" w:hAnsi="Calibri" w:cs="Calibri"/>
          <w:szCs w:val="20"/>
          <w:lang w:val="en-AU" w:eastAsia="en-AU"/>
        </w:rPr>
        <w:t xml:space="preserve"> – Profiling</w:t>
      </w:r>
    </w:p>
    <w:p w14:paraId="57ECA460" w14:textId="77777777" w:rsidR="00701431" w:rsidRPr="00701431" w:rsidRDefault="002B75D9" w:rsidP="003E3B76">
      <w:pPr>
        <w:numPr>
          <w:ilvl w:val="0"/>
          <w:numId w:val="21"/>
        </w:numPr>
        <w:autoSpaceDE w:val="0"/>
        <w:autoSpaceDN w:val="0"/>
        <w:adjustRightInd w:val="0"/>
        <w:spacing w:line="276" w:lineRule="auto"/>
        <w:contextualSpacing/>
        <w:rPr>
          <w:rFonts w:ascii="Calibri" w:hAnsi="Calibri" w:cs="Calibri"/>
          <w:szCs w:val="20"/>
          <w:lang w:val="en-AU" w:eastAsia="en-AU"/>
        </w:rPr>
      </w:pPr>
      <w:r w:rsidRPr="001970BC">
        <w:rPr>
          <w:rFonts w:ascii="Calibri" w:hAnsi="Calibri" w:cs="Calibri"/>
          <w:b/>
          <w:bCs/>
          <w:szCs w:val="20"/>
          <w:lang w:val="en-AU" w:eastAsia="en-AU"/>
        </w:rPr>
        <w:t>Category 4</w:t>
      </w:r>
      <w:r w:rsidR="007A6F0F">
        <w:rPr>
          <w:rFonts w:ascii="Calibri" w:hAnsi="Calibri" w:cs="Calibri"/>
          <w:szCs w:val="20"/>
          <w:lang w:val="en-AU" w:eastAsia="en-AU"/>
        </w:rPr>
        <w:t xml:space="preserve"> – Spray Sealing</w:t>
      </w:r>
    </w:p>
    <w:p w14:paraId="2C6ADE47" w14:textId="77777777" w:rsidR="00701431" w:rsidRPr="00701431" w:rsidRDefault="002B75D9" w:rsidP="003E3B76">
      <w:pPr>
        <w:numPr>
          <w:ilvl w:val="0"/>
          <w:numId w:val="21"/>
        </w:numPr>
        <w:autoSpaceDE w:val="0"/>
        <w:autoSpaceDN w:val="0"/>
        <w:adjustRightInd w:val="0"/>
        <w:spacing w:line="276" w:lineRule="auto"/>
        <w:contextualSpacing/>
        <w:rPr>
          <w:rFonts w:ascii="Calibri" w:hAnsi="Calibri" w:cs="Calibri"/>
          <w:szCs w:val="20"/>
          <w:lang w:val="en-AU" w:eastAsia="en-AU"/>
        </w:rPr>
      </w:pPr>
      <w:r w:rsidRPr="001970BC">
        <w:rPr>
          <w:rFonts w:ascii="Calibri" w:hAnsi="Calibri" w:cs="Calibri"/>
          <w:b/>
          <w:bCs/>
          <w:szCs w:val="20"/>
          <w:lang w:val="en-AU" w:eastAsia="en-AU"/>
        </w:rPr>
        <w:t>Category 5</w:t>
      </w:r>
      <w:r w:rsidR="007A6F0F">
        <w:rPr>
          <w:rFonts w:ascii="Calibri" w:hAnsi="Calibri" w:cs="Calibri"/>
          <w:szCs w:val="20"/>
          <w:lang w:val="en-AU" w:eastAsia="en-AU"/>
        </w:rPr>
        <w:t xml:space="preserve"> – Crack Sealing</w:t>
      </w:r>
    </w:p>
    <w:p w14:paraId="1ADE16BF" w14:textId="77777777" w:rsidR="00701431" w:rsidRPr="00701431" w:rsidRDefault="002B75D9" w:rsidP="003E3B76">
      <w:pPr>
        <w:numPr>
          <w:ilvl w:val="0"/>
          <w:numId w:val="21"/>
        </w:numPr>
        <w:autoSpaceDE w:val="0"/>
        <w:autoSpaceDN w:val="0"/>
        <w:adjustRightInd w:val="0"/>
        <w:spacing w:line="276" w:lineRule="auto"/>
        <w:contextualSpacing/>
        <w:rPr>
          <w:rFonts w:ascii="Calibri" w:hAnsi="Calibri" w:cs="Calibri"/>
          <w:szCs w:val="20"/>
          <w:lang w:val="en-AU" w:eastAsia="en-AU"/>
        </w:rPr>
      </w:pPr>
      <w:r w:rsidRPr="001970BC">
        <w:rPr>
          <w:rFonts w:ascii="Calibri" w:hAnsi="Calibri" w:cs="Calibri"/>
          <w:b/>
          <w:bCs/>
          <w:szCs w:val="20"/>
          <w:lang w:val="en-AU" w:eastAsia="en-AU"/>
        </w:rPr>
        <w:t>Category 6</w:t>
      </w:r>
      <w:r w:rsidR="007A6F0F">
        <w:rPr>
          <w:rFonts w:ascii="Calibri" w:hAnsi="Calibri" w:cs="Calibri"/>
          <w:szCs w:val="20"/>
          <w:lang w:val="en-AU" w:eastAsia="en-AU"/>
        </w:rPr>
        <w:t xml:space="preserve"> – Asphalt Patching</w:t>
      </w:r>
    </w:p>
    <w:p w14:paraId="551B65C4" w14:textId="77777777" w:rsidR="00701431" w:rsidRPr="00701431" w:rsidRDefault="002B75D9" w:rsidP="003E3B76">
      <w:pPr>
        <w:numPr>
          <w:ilvl w:val="0"/>
          <w:numId w:val="21"/>
        </w:numPr>
        <w:autoSpaceDE w:val="0"/>
        <w:autoSpaceDN w:val="0"/>
        <w:adjustRightInd w:val="0"/>
        <w:spacing w:line="276" w:lineRule="auto"/>
        <w:contextualSpacing/>
        <w:rPr>
          <w:rFonts w:ascii="Calibri" w:hAnsi="Calibri" w:cs="Calibri"/>
          <w:szCs w:val="20"/>
          <w:lang w:val="en-AU" w:eastAsia="en-AU"/>
        </w:rPr>
      </w:pPr>
      <w:r w:rsidRPr="001970BC">
        <w:rPr>
          <w:rFonts w:ascii="Calibri" w:hAnsi="Calibri" w:cs="Calibri"/>
          <w:b/>
          <w:bCs/>
          <w:szCs w:val="20"/>
          <w:lang w:val="en-AU" w:eastAsia="en-AU"/>
        </w:rPr>
        <w:t>Category 7</w:t>
      </w:r>
      <w:r w:rsidR="007A6F0F">
        <w:rPr>
          <w:rFonts w:ascii="Calibri" w:hAnsi="Calibri" w:cs="Calibri"/>
          <w:szCs w:val="20"/>
          <w:lang w:val="en-AU" w:eastAsia="en-AU"/>
        </w:rPr>
        <w:t xml:space="preserve"> – Plant &amp; Labour</w:t>
      </w:r>
    </w:p>
    <w:p w14:paraId="171BFBE1" w14:textId="77777777" w:rsidR="00701431" w:rsidRPr="00701431" w:rsidRDefault="002B75D9" w:rsidP="003E3B76">
      <w:pPr>
        <w:numPr>
          <w:ilvl w:val="0"/>
          <w:numId w:val="21"/>
        </w:numPr>
        <w:autoSpaceDE w:val="0"/>
        <w:autoSpaceDN w:val="0"/>
        <w:adjustRightInd w:val="0"/>
        <w:spacing w:line="276" w:lineRule="auto"/>
        <w:contextualSpacing/>
        <w:rPr>
          <w:rFonts w:ascii="Calibri" w:hAnsi="Calibri" w:cs="Calibri"/>
          <w:szCs w:val="20"/>
          <w:lang w:val="en-AU" w:eastAsia="en-AU"/>
        </w:rPr>
      </w:pPr>
      <w:r w:rsidRPr="001970BC">
        <w:rPr>
          <w:rFonts w:ascii="Calibri" w:hAnsi="Calibri" w:cs="Calibri"/>
          <w:b/>
          <w:bCs/>
          <w:szCs w:val="20"/>
          <w:lang w:val="en-AU" w:eastAsia="en-AU"/>
        </w:rPr>
        <w:t>Category 8</w:t>
      </w:r>
      <w:r w:rsidR="007A6F0F">
        <w:rPr>
          <w:rFonts w:ascii="Calibri" w:hAnsi="Calibri" w:cs="Calibri"/>
          <w:szCs w:val="20"/>
          <w:lang w:val="en-AU" w:eastAsia="en-AU"/>
        </w:rPr>
        <w:t xml:space="preserve"> – Traffic Control</w:t>
      </w:r>
    </w:p>
    <w:p w14:paraId="279A9AE4" w14:textId="77777777" w:rsidR="00701431" w:rsidRDefault="002B75D9" w:rsidP="003E3B76">
      <w:pPr>
        <w:numPr>
          <w:ilvl w:val="0"/>
          <w:numId w:val="21"/>
        </w:numPr>
        <w:autoSpaceDE w:val="0"/>
        <w:autoSpaceDN w:val="0"/>
        <w:adjustRightInd w:val="0"/>
        <w:spacing w:line="276" w:lineRule="auto"/>
        <w:contextualSpacing/>
        <w:rPr>
          <w:rFonts w:ascii="Calibri" w:hAnsi="Calibri" w:cs="Calibri"/>
          <w:szCs w:val="20"/>
          <w:lang w:val="en-AU" w:eastAsia="en-AU"/>
        </w:rPr>
      </w:pPr>
      <w:r w:rsidRPr="001970BC">
        <w:rPr>
          <w:rFonts w:ascii="Calibri" w:hAnsi="Calibri" w:cs="Calibri"/>
          <w:b/>
          <w:bCs/>
          <w:szCs w:val="20"/>
          <w:lang w:val="en-AU" w:eastAsia="en-AU"/>
        </w:rPr>
        <w:t>Category 9</w:t>
      </w:r>
      <w:r w:rsidR="001970BC">
        <w:rPr>
          <w:rFonts w:ascii="Calibri" w:hAnsi="Calibri" w:cs="Calibri"/>
          <w:szCs w:val="20"/>
          <w:lang w:val="en-AU" w:eastAsia="en-AU"/>
        </w:rPr>
        <w:t xml:space="preserve"> – Pavement &amp; Line Marking</w:t>
      </w:r>
    </w:p>
    <w:p w14:paraId="7134E07C" w14:textId="77777777" w:rsidR="00701431" w:rsidRPr="00701431" w:rsidRDefault="002B75D9" w:rsidP="003E3B76">
      <w:pPr>
        <w:numPr>
          <w:ilvl w:val="0"/>
          <w:numId w:val="21"/>
        </w:numPr>
        <w:autoSpaceDE w:val="0"/>
        <w:autoSpaceDN w:val="0"/>
        <w:adjustRightInd w:val="0"/>
        <w:spacing w:line="276" w:lineRule="auto"/>
        <w:contextualSpacing/>
        <w:rPr>
          <w:rFonts w:ascii="Calibri" w:hAnsi="Calibri" w:cs="Calibri"/>
          <w:szCs w:val="20"/>
          <w:lang w:val="en-AU" w:eastAsia="en-AU"/>
        </w:rPr>
      </w:pPr>
      <w:r w:rsidRPr="001970BC">
        <w:rPr>
          <w:rFonts w:ascii="Calibri" w:hAnsi="Calibri" w:cs="Calibri"/>
          <w:b/>
          <w:bCs/>
          <w:szCs w:val="20"/>
          <w:lang w:val="en-AU" w:eastAsia="en-AU"/>
        </w:rPr>
        <w:t>Category 10</w:t>
      </w:r>
      <w:r w:rsidR="001970BC">
        <w:rPr>
          <w:rFonts w:ascii="Calibri" w:hAnsi="Calibri" w:cs="Calibri"/>
          <w:szCs w:val="20"/>
          <w:lang w:val="en-AU" w:eastAsia="en-AU"/>
        </w:rPr>
        <w:t xml:space="preserve"> – Adjustments of utility Covers</w:t>
      </w:r>
    </w:p>
    <w:p w14:paraId="1494F614" w14:textId="77777777" w:rsidR="0BFA3B7B" w:rsidRPr="00701431" w:rsidRDefault="002B75D9" w:rsidP="003E3B76">
      <w:pPr>
        <w:numPr>
          <w:ilvl w:val="0"/>
          <w:numId w:val="21"/>
        </w:numPr>
        <w:autoSpaceDE w:val="0"/>
        <w:autoSpaceDN w:val="0"/>
        <w:adjustRightInd w:val="0"/>
        <w:spacing w:line="276" w:lineRule="auto"/>
        <w:contextualSpacing/>
        <w:rPr>
          <w:rFonts w:ascii="Calibri" w:eastAsia="Calibri" w:hAnsi="Calibri" w:cs="Calibri"/>
          <w:color w:val="000000"/>
          <w:szCs w:val="20"/>
          <w:lang w:val="en-AU"/>
        </w:rPr>
      </w:pPr>
      <w:r w:rsidRPr="001970BC">
        <w:rPr>
          <w:rFonts w:ascii="Calibri" w:hAnsi="Calibri" w:cs="Calibri"/>
          <w:b/>
          <w:bCs/>
          <w:szCs w:val="20"/>
          <w:lang w:val="en-AU" w:eastAsia="en-AU"/>
        </w:rPr>
        <w:t>Category 11</w:t>
      </w:r>
      <w:r w:rsidR="001970BC">
        <w:rPr>
          <w:rFonts w:ascii="Calibri" w:hAnsi="Calibri" w:cs="Calibri"/>
          <w:szCs w:val="20"/>
          <w:lang w:val="en-AU" w:eastAsia="en-AU"/>
        </w:rPr>
        <w:t xml:space="preserve"> – Unsealed Road Maintenance</w:t>
      </w:r>
    </w:p>
    <w:p w14:paraId="31B108A6" w14:textId="77777777" w:rsidR="00BB04EA" w:rsidRPr="0BFA3B7B" w:rsidRDefault="00BB04EA" w:rsidP="003E3B76">
      <w:pPr>
        <w:spacing w:line="276" w:lineRule="auto"/>
        <w:rPr>
          <w:rFonts w:ascii="Calibri" w:eastAsia="Calibri" w:hAnsi="Calibri" w:cs="Calibri"/>
          <w:color w:val="000000"/>
          <w:lang w:val="en-AU"/>
        </w:rPr>
      </w:pPr>
    </w:p>
    <w:p w14:paraId="6FA5A8A9" w14:textId="77777777" w:rsidR="69E90E0A" w:rsidRDefault="002B75D9" w:rsidP="003E3B76">
      <w:pPr>
        <w:spacing w:line="276" w:lineRule="auto"/>
        <w:rPr>
          <w:rFonts w:ascii="Calibri" w:eastAsia="Calibri" w:hAnsi="Calibri" w:cs="Calibri"/>
          <w:color w:val="000000"/>
          <w:lang w:val="en-AU"/>
        </w:rPr>
      </w:pPr>
      <w:r w:rsidRPr="0BFA3B7B">
        <w:rPr>
          <w:rFonts w:ascii="Calibri" w:eastAsia="Calibri" w:hAnsi="Calibri" w:cs="Calibri"/>
          <w:color w:val="000000" w:themeColor="text1"/>
          <w:lang w:val="en-AU"/>
        </w:rPr>
        <w:t xml:space="preserve">Tenders for the contract closed on </w:t>
      </w:r>
      <w:r w:rsidR="003F700A">
        <w:rPr>
          <w:rFonts w:ascii="Calibri" w:eastAsia="Calibri" w:hAnsi="Calibri" w:cs="Calibri"/>
          <w:color w:val="000000" w:themeColor="text1"/>
          <w:lang w:val="en-AU"/>
        </w:rPr>
        <w:t xml:space="preserve">22 March </w:t>
      </w:r>
      <w:r w:rsidR="0077376F">
        <w:rPr>
          <w:rFonts w:ascii="Calibri" w:eastAsia="Calibri" w:hAnsi="Calibri" w:cs="Calibri"/>
          <w:color w:val="000000" w:themeColor="text1"/>
          <w:lang w:val="en-AU"/>
        </w:rPr>
        <w:t>2023</w:t>
      </w:r>
      <w:r w:rsidRPr="0BFA3B7B">
        <w:rPr>
          <w:rFonts w:ascii="Calibri" w:eastAsia="Calibri" w:hAnsi="Calibri" w:cs="Calibri"/>
          <w:color w:val="000000" w:themeColor="text1"/>
          <w:lang w:val="en-AU"/>
        </w:rPr>
        <w:t>.  The tendered prices and a summary of the evaluation are detailed in the confidential attachment</w:t>
      </w:r>
      <w:r w:rsidR="005B7F53">
        <w:rPr>
          <w:rFonts w:ascii="Calibri" w:eastAsia="Calibri" w:hAnsi="Calibri" w:cs="Calibri"/>
          <w:color w:val="000000" w:themeColor="text1"/>
          <w:lang w:val="en-AU"/>
        </w:rPr>
        <w:t>s</w:t>
      </w:r>
      <w:r w:rsidR="0057191E">
        <w:rPr>
          <w:rFonts w:ascii="Calibri" w:eastAsia="Calibri" w:hAnsi="Calibri" w:cs="Calibri"/>
          <w:color w:val="000000" w:themeColor="text1"/>
          <w:lang w:val="en-AU"/>
        </w:rPr>
        <w:t>.</w:t>
      </w:r>
    </w:p>
    <w:p w14:paraId="41444BDD" w14:textId="77777777" w:rsidR="000B7BAE" w:rsidRDefault="000B7BAE" w:rsidP="00CD1481">
      <w:pPr>
        <w:spacing w:line="276" w:lineRule="auto"/>
        <w:rPr>
          <w:rFonts w:ascii="Calibri" w:eastAsia="Calibri" w:hAnsi="Calibri" w:cs="Calibri"/>
          <w:color w:val="000000"/>
          <w:lang w:val="en-AU"/>
        </w:rPr>
      </w:pPr>
    </w:p>
    <w:p w14:paraId="741F297C" w14:textId="77777777" w:rsidR="69E90E0A" w:rsidRDefault="002B75D9" w:rsidP="00CD1481">
      <w:pPr>
        <w:spacing w:line="276" w:lineRule="auto"/>
        <w:rPr>
          <w:rFonts w:ascii="Calibri" w:eastAsia="Calibri" w:hAnsi="Calibri" w:cs="Calibri"/>
          <w:color w:val="000000"/>
          <w:lang w:val="en-AU"/>
        </w:rPr>
      </w:pPr>
      <w:r w:rsidRPr="0BFA3B7B">
        <w:rPr>
          <w:rFonts w:ascii="Calibri" w:eastAsia="Calibri" w:hAnsi="Calibri" w:cs="Calibri"/>
          <w:color w:val="000000" w:themeColor="text1"/>
          <w:lang w:val="en-GB"/>
        </w:rPr>
        <w:t>No member of the Tender Evaluation Panel declared any conflict of interest in relation to this tender evaluation.</w:t>
      </w:r>
    </w:p>
    <w:p w14:paraId="6A876FD5" w14:textId="77777777" w:rsidR="0BFA3B7B" w:rsidRDefault="0BFA3B7B" w:rsidP="00CD1481">
      <w:pPr>
        <w:spacing w:line="276" w:lineRule="auto"/>
        <w:rPr>
          <w:rFonts w:ascii="Calibri" w:eastAsia="Calibri" w:hAnsi="Calibri" w:cs="Calibri"/>
          <w:color w:val="000000"/>
          <w:lang w:val="en-AU"/>
        </w:rPr>
      </w:pPr>
    </w:p>
    <w:p w14:paraId="68DA2CE5" w14:textId="77777777" w:rsidR="00E5497C" w:rsidRDefault="002B75D9" w:rsidP="00CD1481">
      <w:pPr>
        <w:spacing w:line="276" w:lineRule="auto"/>
        <w:rPr>
          <w:rFonts w:ascii="Calibri" w:eastAsia="Calibri" w:hAnsi="Calibri" w:cs="Calibri"/>
          <w:highlight w:val="yellow"/>
          <w:lang w:val="en-GB"/>
        </w:rPr>
      </w:pPr>
      <w:r w:rsidRPr="3D006425">
        <w:rPr>
          <w:rFonts w:ascii="Calibri" w:eastAsia="Calibri" w:hAnsi="Calibri" w:cs="Calibri"/>
          <w:color w:val="000000" w:themeColor="text1"/>
          <w:lang w:val="en-GB"/>
        </w:rPr>
        <w:t xml:space="preserve">A Tender Probity &amp; Evaluation Plan was </w:t>
      </w:r>
      <w:r w:rsidR="005939EC" w:rsidRPr="3D006425">
        <w:rPr>
          <w:rFonts w:ascii="Calibri" w:eastAsia="Calibri" w:hAnsi="Calibri" w:cs="Calibri"/>
          <w:color w:val="000000" w:themeColor="text1"/>
          <w:lang w:val="en-GB"/>
        </w:rPr>
        <w:t xml:space="preserve">prepared </w:t>
      </w:r>
      <w:r w:rsidR="003252C3" w:rsidRPr="3D006425">
        <w:rPr>
          <w:rFonts w:ascii="Calibri" w:eastAsia="Calibri" w:hAnsi="Calibri" w:cs="Calibri"/>
          <w:color w:val="000000" w:themeColor="text1"/>
          <w:lang w:val="en-GB"/>
        </w:rPr>
        <w:t>by the NCA</w:t>
      </w:r>
      <w:r w:rsidR="00114406" w:rsidRPr="3D006425">
        <w:rPr>
          <w:rFonts w:ascii="Calibri" w:eastAsia="Calibri" w:hAnsi="Calibri" w:cs="Calibri"/>
          <w:color w:val="000000" w:themeColor="text1"/>
          <w:lang w:val="en-GB"/>
        </w:rPr>
        <w:t xml:space="preserve"> a</w:t>
      </w:r>
      <w:r w:rsidR="00AE70F4" w:rsidRPr="3D006425">
        <w:rPr>
          <w:rFonts w:ascii="Calibri" w:eastAsia="Calibri" w:hAnsi="Calibri" w:cs="Calibri"/>
          <w:color w:val="000000" w:themeColor="text1"/>
          <w:lang w:val="en-GB"/>
        </w:rPr>
        <w:t xml:space="preserve">nd facilitated by </w:t>
      </w:r>
      <w:r w:rsidR="00D47D48" w:rsidRPr="3D006425">
        <w:rPr>
          <w:rFonts w:ascii="Calibri" w:eastAsia="Calibri" w:hAnsi="Calibri" w:cs="Calibri"/>
          <w:color w:val="000000" w:themeColor="text1"/>
          <w:lang w:val="en-GB"/>
        </w:rPr>
        <w:t>Procurement Australia</w:t>
      </w:r>
      <w:r w:rsidR="00AE70F4" w:rsidRPr="3D006425">
        <w:rPr>
          <w:rFonts w:ascii="Calibri" w:eastAsia="Calibri" w:hAnsi="Calibri" w:cs="Calibri"/>
          <w:color w:val="000000" w:themeColor="text1"/>
          <w:lang w:val="en-GB"/>
        </w:rPr>
        <w:t xml:space="preserve"> </w:t>
      </w:r>
      <w:r w:rsidRPr="3D006425">
        <w:rPr>
          <w:rFonts w:ascii="Calibri" w:eastAsia="Calibri" w:hAnsi="Calibri" w:cs="Calibri"/>
          <w:color w:val="000000" w:themeColor="text1"/>
          <w:lang w:val="en-GB"/>
        </w:rPr>
        <w:t xml:space="preserve">for this tender process and was </w:t>
      </w:r>
      <w:r w:rsidR="00AE70F4" w:rsidRPr="3D006425">
        <w:rPr>
          <w:rFonts w:ascii="Calibri" w:eastAsia="Calibri" w:hAnsi="Calibri" w:cs="Calibri"/>
          <w:color w:val="000000" w:themeColor="text1"/>
          <w:lang w:val="en-GB"/>
        </w:rPr>
        <w:t xml:space="preserve">approved </w:t>
      </w:r>
      <w:r w:rsidRPr="3D006425">
        <w:rPr>
          <w:rFonts w:ascii="Calibri" w:eastAsia="Calibri" w:hAnsi="Calibri" w:cs="Calibri"/>
          <w:color w:val="000000" w:themeColor="text1"/>
          <w:lang w:val="en-GB"/>
        </w:rPr>
        <w:t xml:space="preserve">prior to this tender being advertised. </w:t>
      </w:r>
      <w:r w:rsidR="0A493E27" w:rsidRPr="3D006425">
        <w:rPr>
          <w:rFonts w:ascii="Calibri" w:eastAsia="Calibri" w:hAnsi="Calibri" w:cs="Calibri"/>
          <w:color w:val="000000" w:themeColor="text1"/>
          <w:lang w:val="en-GB"/>
        </w:rPr>
        <w:t>P</w:t>
      </w:r>
      <w:r w:rsidR="0A493E27" w:rsidRPr="3D006425">
        <w:rPr>
          <w:rFonts w:ascii="Calibri" w:eastAsia="Calibri" w:hAnsi="Calibri" w:cs="Calibri"/>
          <w:lang w:val="en-GB"/>
        </w:rPr>
        <w:t>rior to the tender being released, an external probity advisor was engaged to oversee the entire process. The</w:t>
      </w:r>
      <w:r w:rsidR="561DFE8A" w:rsidRPr="3D006425">
        <w:rPr>
          <w:rFonts w:ascii="Calibri" w:eastAsia="Calibri" w:hAnsi="Calibri" w:cs="Calibri"/>
          <w:lang w:val="en-GB"/>
        </w:rPr>
        <w:t xml:space="preserve"> </w:t>
      </w:r>
      <w:r w:rsidR="380D345E" w:rsidRPr="3D006425">
        <w:rPr>
          <w:rFonts w:ascii="Calibri" w:eastAsia="Calibri" w:hAnsi="Calibri" w:cs="Calibri"/>
          <w:lang w:val="en-GB"/>
        </w:rPr>
        <w:t>p</w:t>
      </w:r>
      <w:r w:rsidR="561DFE8A" w:rsidRPr="3D006425">
        <w:rPr>
          <w:rFonts w:ascii="Calibri" w:eastAsia="Calibri" w:hAnsi="Calibri" w:cs="Calibri"/>
          <w:lang w:val="en-GB"/>
        </w:rPr>
        <w:t xml:space="preserve">robity </w:t>
      </w:r>
      <w:r w:rsidR="7044C172" w:rsidRPr="3D006425">
        <w:rPr>
          <w:rFonts w:ascii="Calibri" w:eastAsia="Calibri" w:hAnsi="Calibri" w:cs="Calibri"/>
          <w:lang w:val="en-GB"/>
        </w:rPr>
        <w:t>a</w:t>
      </w:r>
      <w:r w:rsidR="561DFE8A" w:rsidRPr="3D006425">
        <w:rPr>
          <w:rFonts w:ascii="Calibri" w:eastAsia="Calibri" w:hAnsi="Calibri" w:cs="Calibri"/>
          <w:lang w:val="en-GB"/>
        </w:rPr>
        <w:t>dvisor observed no probity issues of concern and a robust evaluation process that was undertaken with appropriate due diligence.</w:t>
      </w:r>
      <w:r w:rsidR="0A493E27" w:rsidRPr="3D006425">
        <w:rPr>
          <w:rFonts w:ascii="Calibri" w:eastAsia="Calibri" w:hAnsi="Calibri" w:cs="Calibri"/>
          <w:lang w:val="en-GB"/>
        </w:rPr>
        <w:t xml:space="preserve"> </w:t>
      </w:r>
    </w:p>
    <w:p w14:paraId="14F94A53" w14:textId="55467EE0" w:rsidR="00E5497C" w:rsidRDefault="002B75D9" w:rsidP="00CD1481">
      <w:pPr>
        <w:spacing w:line="276" w:lineRule="auto"/>
        <w:rPr>
          <w:rFonts w:ascii="Calibri" w:eastAsia="Calibri" w:hAnsi="Calibri" w:cs="Calibri"/>
          <w:color w:val="000000" w:themeColor="text1"/>
          <w:lang w:val="en-GB"/>
        </w:rPr>
      </w:pPr>
      <w:r w:rsidRPr="3D006425">
        <w:rPr>
          <w:rFonts w:ascii="Calibri" w:eastAsia="Calibri" w:hAnsi="Calibri" w:cs="Calibri"/>
          <w:color w:val="000000" w:themeColor="text1"/>
          <w:lang w:val="en-GB"/>
        </w:rPr>
        <w:lastRenderedPageBreak/>
        <w:t>All tenders received were evaluated in accordance with that plan.  The evaluation involved scoring of conforming tenders according to the pre-determined criteria and weightings</w:t>
      </w:r>
      <w:r w:rsidR="00853C6B" w:rsidRPr="3D006425">
        <w:rPr>
          <w:rFonts w:ascii="Calibri" w:eastAsia="Calibri" w:hAnsi="Calibri" w:cs="Calibri"/>
          <w:color w:val="000000" w:themeColor="text1"/>
          <w:lang w:val="en-GB"/>
        </w:rPr>
        <w:t xml:space="preserve"> as follows</w:t>
      </w:r>
      <w:r w:rsidRPr="3D006425">
        <w:rPr>
          <w:rFonts w:ascii="Calibri" w:eastAsia="Calibri" w:hAnsi="Calibri" w:cs="Calibri"/>
          <w:color w:val="000000" w:themeColor="text1"/>
          <w:lang w:val="en-GB"/>
        </w:rPr>
        <w:t>:</w:t>
      </w:r>
    </w:p>
    <w:p w14:paraId="0C7E35F0" w14:textId="77777777" w:rsidR="006D7B0D" w:rsidRDefault="006D7B0D" w:rsidP="00CD1481">
      <w:pPr>
        <w:spacing w:line="276" w:lineRule="auto"/>
        <w:rPr>
          <w:rFonts w:ascii="Calibri" w:eastAsia="Calibri" w:hAnsi="Calibri" w:cs="Calibri"/>
          <w:color w:val="00000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119"/>
        <w:gridCol w:w="1276"/>
      </w:tblGrid>
      <w:tr w:rsidR="00132627" w14:paraId="555DA306" w14:textId="77777777" w:rsidTr="009C7E70">
        <w:trPr>
          <w:trHeight w:hRule="exact" w:val="284"/>
        </w:trPr>
        <w:tc>
          <w:tcPr>
            <w:tcW w:w="1701" w:type="dxa"/>
          </w:tcPr>
          <w:p w14:paraId="3AA512AB" w14:textId="77777777" w:rsidR="00E5497C" w:rsidRPr="00E5497C" w:rsidRDefault="00E5497C" w:rsidP="00CD1481">
            <w:pPr>
              <w:numPr>
                <w:ilvl w:val="0"/>
                <w:numId w:val="22"/>
              </w:numPr>
              <w:spacing w:line="276" w:lineRule="auto"/>
              <w:contextualSpacing/>
              <w:rPr>
                <w:rFonts w:ascii="Calibri" w:eastAsia="Calibri" w:hAnsi="Calibri" w:cs="Calibri"/>
                <w:color w:val="000000"/>
                <w:szCs w:val="20"/>
                <w:lang w:val="en-GB" w:eastAsia="en-US"/>
              </w:rPr>
            </w:pPr>
          </w:p>
        </w:tc>
        <w:tc>
          <w:tcPr>
            <w:tcW w:w="3119" w:type="dxa"/>
          </w:tcPr>
          <w:p w14:paraId="69C9ECA8" w14:textId="77777777" w:rsidR="00E5497C" w:rsidRDefault="002B75D9" w:rsidP="00CD1481">
            <w:pPr>
              <w:spacing w:line="276" w:lineRule="auto"/>
              <w:rPr>
                <w:rFonts w:ascii="Calibri" w:eastAsia="Calibri" w:hAnsi="Calibri" w:cs="Calibri"/>
                <w:color w:val="000000"/>
                <w:lang w:val="en-GB" w:eastAsia="en-US"/>
              </w:rPr>
            </w:pPr>
            <w:r>
              <w:rPr>
                <w:rFonts w:ascii="Calibri" w:eastAsia="Calibri" w:hAnsi="Calibri" w:cs="Calibri"/>
                <w:color w:val="000000" w:themeColor="text1"/>
                <w:lang w:val="en-GB" w:eastAsia="en-US"/>
              </w:rPr>
              <w:t>Price</w:t>
            </w:r>
          </w:p>
        </w:tc>
        <w:tc>
          <w:tcPr>
            <w:tcW w:w="1276" w:type="dxa"/>
          </w:tcPr>
          <w:p w14:paraId="0288CE43" w14:textId="77777777" w:rsidR="00E5497C" w:rsidRDefault="002B75D9" w:rsidP="00CD1481">
            <w:pPr>
              <w:spacing w:line="276" w:lineRule="auto"/>
              <w:rPr>
                <w:rFonts w:ascii="Calibri" w:eastAsia="Calibri" w:hAnsi="Calibri" w:cs="Calibri"/>
                <w:color w:val="000000"/>
                <w:lang w:val="en-GB" w:eastAsia="en-US"/>
              </w:rPr>
            </w:pPr>
            <w:r>
              <w:rPr>
                <w:rFonts w:ascii="Calibri" w:eastAsia="Calibri" w:hAnsi="Calibri" w:cs="Calibri"/>
                <w:color w:val="000000" w:themeColor="text1"/>
                <w:lang w:val="en-GB" w:eastAsia="en-US"/>
              </w:rPr>
              <w:t>40%</w:t>
            </w:r>
          </w:p>
        </w:tc>
      </w:tr>
      <w:tr w:rsidR="00132627" w14:paraId="72CED7AA" w14:textId="77777777" w:rsidTr="009C7E70">
        <w:trPr>
          <w:trHeight w:hRule="exact" w:val="284"/>
        </w:trPr>
        <w:tc>
          <w:tcPr>
            <w:tcW w:w="1701" w:type="dxa"/>
          </w:tcPr>
          <w:p w14:paraId="0444105A" w14:textId="77777777" w:rsidR="00E5497C" w:rsidRPr="00E5497C" w:rsidRDefault="00E5497C" w:rsidP="00CD1481">
            <w:pPr>
              <w:numPr>
                <w:ilvl w:val="0"/>
                <w:numId w:val="22"/>
              </w:numPr>
              <w:spacing w:line="276" w:lineRule="auto"/>
              <w:contextualSpacing/>
              <w:rPr>
                <w:rFonts w:ascii="Calibri" w:eastAsia="Calibri" w:hAnsi="Calibri" w:cs="Calibri"/>
                <w:color w:val="000000"/>
                <w:szCs w:val="20"/>
                <w:lang w:val="en-GB" w:eastAsia="en-US"/>
              </w:rPr>
            </w:pPr>
          </w:p>
        </w:tc>
        <w:tc>
          <w:tcPr>
            <w:tcW w:w="3119" w:type="dxa"/>
          </w:tcPr>
          <w:p w14:paraId="4233F7C7" w14:textId="77777777" w:rsidR="00E5497C" w:rsidRDefault="002B75D9" w:rsidP="00CD1481">
            <w:pPr>
              <w:spacing w:line="276" w:lineRule="auto"/>
              <w:rPr>
                <w:rFonts w:ascii="Calibri" w:eastAsia="Calibri" w:hAnsi="Calibri" w:cs="Calibri"/>
                <w:color w:val="000000"/>
                <w:lang w:val="en-GB" w:eastAsia="en-US"/>
              </w:rPr>
            </w:pPr>
            <w:r>
              <w:rPr>
                <w:rFonts w:ascii="Calibri" w:eastAsia="Calibri" w:hAnsi="Calibri" w:cs="Calibri"/>
                <w:color w:val="000000" w:themeColor="text1"/>
                <w:lang w:val="en-GB" w:eastAsia="en-US"/>
              </w:rPr>
              <w:t>Capacity and Capability</w:t>
            </w:r>
          </w:p>
        </w:tc>
        <w:tc>
          <w:tcPr>
            <w:tcW w:w="1276" w:type="dxa"/>
          </w:tcPr>
          <w:p w14:paraId="5EB57824" w14:textId="77777777" w:rsidR="00E5497C" w:rsidRDefault="002B75D9" w:rsidP="00CD1481">
            <w:pPr>
              <w:spacing w:line="276" w:lineRule="auto"/>
              <w:rPr>
                <w:rFonts w:ascii="Calibri" w:eastAsia="Calibri" w:hAnsi="Calibri" w:cs="Calibri"/>
                <w:color w:val="000000"/>
                <w:lang w:val="en-GB" w:eastAsia="en-US"/>
              </w:rPr>
            </w:pPr>
            <w:r>
              <w:rPr>
                <w:rFonts w:ascii="Calibri" w:eastAsia="Calibri" w:hAnsi="Calibri" w:cs="Calibri"/>
                <w:color w:val="000000" w:themeColor="text1"/>
                <w:lang w:val="en-GB" w:eastAsia="en-US"/>
              </w:rPr>
              <w:t>42%</w:t>
            </w:r>
          </w:p>
        </w:tc>
      </w:tr>
      <w:tr w:rsidR="00132627" w14:paraId="30D2BB65" w14:textId="77777777" w:rsidTr="009C7E70">
        <w:trPr>
          <w:trHeight w:hRule="exact" w:val="284"/>
        </w:trPr>
        <w:tc>
          <w:tcPr>
            <w:tcW w:w="1701" w:type="dxa"/>
          </w:tcPr>
          <w:p w14:paraId="043485C1" w14:textId="77777777" w:rsidR="00E5497C" w:rsidRPr="00E5497C" w:rsidRDefault="00E5497C" w:rsidP="00CD1481">
            <w:pPr>
              <w:numPr>
                <w:ilvl w:val="0"/>
                <w:numId w:val="22"/>
              </w:numPr>
              <w:spacing w:line="276" w:lineRule="auto"/>
              <w:contextualSpacing/>
              <w:rPr>
                <w:rFonts w:ascii="Calibri" w:eastAsia="Calibri" w:hAnsi="Calibri" w:cs="Calibri"/>
                <w:color w:val="000000"/>
                <w:szCs w:val="20"/>
                <w:lang w:val="en-GB" w:eastAsia="en-US"/>
              </w:rPr>
            </w:pPr>
          </w:p>
        </w:tc>
        <w:tc>
          <w:tcPr>
            <w:tcW w:w="3119" w:type="dxa"/>
          </w:tcPr>
          <w:p w14:paraId="6DFBED4A" w14:textId="77777777" w:rsidR="00E5497C" w:rsidRDefault="002B75D9" w:rsidP="00CD1481">
            <w:pPr>
              <w:spacing w:line="276" w:lineRule="auto"/>
              <w:rPr>
                <w:rFonts w:ascii="Calibri" w:eastAsia="Calibri" w:hAnsi="Calibri" w:cs="Calibri"/>
                <w:color w:val="000000"/>
                <w:lang w:val="en-GB" w:eastAsia="en-US"/>
              </w:rPr>
            </w:pPr>
            <w:r>
              <w:rPr>
                <w:rFonts w:ascii="Calibri" w:eastAsia="Calibri" w:hAnsi="Calibri" w:cs="Calibri"/>
                <w:color w:val="000000" w:themeColor="text1"/>
                <w:lang w:val="en-GB" w:eastAsia="en-US"/>
              </w:rPr>
              <w:t>Customer Service</w:t>
            </w:r>
          </w:p>
        </w:tc>
        <w:tc>
          <w:tcPr>
            <w:tcW w:w="1276" w:type="dxa"/>
          </w:tcPr>
          <w:p w14:paraId="74CB2837" w14:textId="77777777" w:rsidR="00E5497C" w:rsidRDefault="002B75D9" w:rsidP="00CD1481">
            <w:pPr>
              <w:spacing w:line="276" w:lineRule="auto"/>
              <w:rPr>
                <w:rFonts w:ascii="Calibri" w:eastAsia="Calibri" w:hAnsi="Calibri" w:cs="Calibri"/>
                <w:color w:val="000000"/>
                <w:lang w:val="en-GB" w:eastAsia="en-US"/>
              </w:rPr>
            </w:pPr>
            <w:r>
              <w:rPr>
                <w:rFonts w:ascii="Calibri" w:eastAsia="Calibri" w:hAnsi="Calibri" w:cs="Calibri"/>
                <w:color w:val="000000" w:themeColor="text1"/>
                <w:lang w:val="en-GB" w:eastAsia="en-US"/>
              </w:rPr>
              <w:t>6%</w:t>
            </w:r>
          </w:p>
        </w:tc>
      </w:tr>
      <w:tr w:rsidR="00132627" w14:paraId="58582F23" w14:textId="77777777" w:rsidTr="009C7E70">
        <w:trPr>
          <w:trHeight w:hRule="exact" w:val="284"/>
        </w:trPr>
        <w:tc>
          <w:tcPr>
            <w:tcW w:w="1701" w:type="dxa"/>
          </w:tcPr>
          <w:p w14:paraId="1F6BDD72" w14:textId="77777777" w:rsidR="00E5497C" w:rsidRPr="00E5497C" w:rsidRDefault="00E5497C" w:rsidP="00CD1481">
            <w:pPr>
              <w:numPr>
                <w:ilvl w:val="0"/>
                <w:numId w:val="22"/>
              </w:numPr>
              <w:spacing w:line="276" w:lineRule="auto"/>
              <w:contextualSpacing/>
              <w:rPr>
                <w:rFonts w:ascii="Calibri" w:eastAsia="Calibri" w:hAnsi="Calibri" w:cs="Calibri"/>
                <w:color w:val="000000"/>
                <w:szCs w:val="20"/>
                <w:lang w:val="en-GB" w:eastAsia="en-US"/>
              </w:rPr>
            </w:pPr>
          </w:p>
        </w:tc>
        <w:tc>
          <w:tcPr>
            <w:tcW w:w="3119" w:type="dxa"/>
          </w:tcPr>
          <w:p w14:paraId="081B2A65" w14:textId="77777777" w:rsidR="00E5497C" w:rsidRDefault="002B75D9" w:rsidP="00CD1481">
            <w:pPr>
              <w:spacing w:line="276" w:lineRule="auto"/>
              <w:rPr>
                <w:rFonts w:ascii="Calibri" w:eastAsia="Calibri" w:hAnsi="Calibri" w:cs="Calibri"/>
                <w:color w:val="000000"/>
                <w:lang w:val="en-GB" w:eastAsia="en-US"/>
              </w:rPr>
            </w:pPr>
            <w:r w:rsidRPr="00E5497C">
              <w:rPr>
                <w:rFonts w:ascii="Calibri" w:eastAsia="Calibri" w:hAnsi="Calibri" w:cs="Calibri"/>
                <w:color w:val="000000" w:themeColor="text1"/>
                <w:lang w:eastAsia="en-US"/>
              </w:rPr>
              <w:t>Sustainability</w:t>
            </w:r>
          </w:p>
        </w:tc>
        <w:tc>
          <w:tcPr>
            <w:tcW w:w="1276" w:type="dxa"/>
          </w:tcPr>
          <w:p w14:paraId="15361F37" w14:textId="77777777" w:rsidR="00E5497C" w:rsidRDefault="002B75D9" w:rsidP="00CD1481">
            <w:pPr>
              <w:spacing w:line="276" w:lineRule="auto"/>
              <w:rPr>
                <w:rFonts w:ascii="Calibri" w:eastAsia="Calibri" w:hAnsi="Calibri" w:cs="Calibri"/>
                <w:color w:val="000000"/>
                <w:lang w:val="en-GB" w:eastAsia="en-US"/>
              </w:rPr>
            </w:pPr>
            <w:r>
              <w:rPr>
                <w:rFonts w:ascii="Calibri" w:eastAsia="Calibri" w:hAnsi="Calibri" w:cs="Calibri"/>
                <w:color w:val="000000" w:themeColor="text1"/>
                <w:lang w:val="en-GB" w:eastAsia="en-US"/>
              </w:rPr>
              <w:t>12%</w:t>
            </w:r>
          </w:p>
        </w:tc>
      </w:tr>
    </w:tbl>
    <w:p w14:paraId="4A15275C" w14:textId="77777777" w:rsidR="0047314C" w:rsidRDefault="0047314C" w:rsidP="00CD1481">
      <w:pPr>
        <w:spacing w:line="276" w:lineRule="auto"/>
        <w:rPr>
          <w:rFonts w:ascii="Calibri" w:eastAsia="Calibri" w:hAnsi="Calibri" w:cs="Calibri"/>
          <w:color w:val="000000"/>
          <w:lang w:val="en-GB"/>
        </w:rPr>
      </w:pPr>
    </w:p>
    <w:p w14:paraId="2893BF80" w14:textId="2B72B7B2" w:rsidR="69E90E0A" w:rsidRDefault="002B75D9" w:rsidP="00CD1481">
      <w:pPr>
        <w:spacing w:line="276" w:lineRule="auto"/>
        <w:rPr>
          <w:rFonts w:ascii="Calibri" w:eastAsia="Calibri" w:hAnsi="Calibri" w:cs="Calibri"/>
          <w:color w:val="000000" w:themeColor="text1"/>
          <w:lang w:val="en-GB"/>
        </w:rPr>
      </w:pPr>
      <w:r w:rsidRPr="0BFA3B7B">
        <w:rPr>
          <w:rFonts w:ascii="Calibri" w:eastAsia="Calibri" w:hAnsi="Calibri" w:cs="Calibri"/>
          <w:color w:val="000000" w:themeColor="text1"/>
          <w:lang w:val="en-GB"/>
        </w:rPr>
        <w:t xml:space="preserve">The weightings reflect the relative importance of each element to this particular contract.  They were determined as being most appropriate after considering numerous factors including (but not restricted to) the quality, </w:t>
      </w:r>
      <w:r w:rsidR="00D60705" w:rsidRPr="0BFA3B7B">
        <w:rPr>
          <w:rFonts w:ascii="Calibri" w:eastAsia="Calibri" w:hAnsi="Calibri" w:cs="Calibri"/>
          <w:color w:val="000000" w:themeColor="text1"/>
          <w:lang w:val="en-GB"/>
        </w:rPr>
        <w:t>risk,</w:t>
      </w:r>
      <w:r w:rsidRPr="0BFA3B7B">
        <w:rPr>
          <w:rFonts w:ascii="Calibri" w:eastAsia="Calibri" w:hAnsi="Calibri" w:cs="Calibri"/>
          <w:color w:val="000000" w:themeColor="text1"/>
          <w:lang w:val="en-GB"/>
        </w:rPr>
        <w:t xml:space="preserve"> and contract management requirements which were likely to have the most impact on the achievement of best value.</w:t>
      </w:r>
    </w:p>
    <w:p w14:paraId="6AFDEC12" w14:textId="77777777" w:rsidR="009D507E" w:rsidRDefault="009D507E" w:rsidP="00CD1481">
      <w:pPr>
        <w:spacing w:line="276" w:lineRule="auto"/>
        <w:rPr>
          <w:rFonts w:ascii="Calibri" w:eastAsia="Calibri" w:hAnsi="Calibri" w:cs="Calibri"/>
          <w:color w:val="000000"/>
          <w:lang w:val="en-AU"/>
        </w:rPr>
      </w:pPr>
    </w:p>
    <w:p w14:paraId="47266B7D" w14:textId="78617120" w:rsidR="69E90E0A" w:rsidRDefault="002B75D9" w:rsidP="00CD1481">
      <w:pPr>
        <w:spacing w:line="276" w:lineRule="auto"/>
        <w:rPr>
          <w:rFonts w:ascii="Calibri" w:eastAsia="Calibri" w:hAnsi="Calibri" w:cs="Calibri"/>
          <w:color w:val="000000" w:themeColor="text1"/>
          <w:lang w:val="en-GB"/>
        </w:rPr>
      </w:pPr>
      <w:r w:rsidRPr="3D006425">
        <w:rPr>
          <w:rFonts w:ascii="Calibri" w:eastAsia="Calibri" w:hAnsi="Calibri" w:cs="Calibri"/>
          <w:color w:val="000000" w:themeColor="text1"/>
          <w:lang w:val="en-GB"/>
        </w:rPr>
        <w:t xml:space="preserve">Only tenders that were conforming were fully scored.  Tender submissions that were evaluated as non-conforming were set aside from further evaluation.  In cases where this occurred the reasons for that outcome </w:t>
      </w:r>
      <w:r w:rsidR="47F8E210" w:rsidRPr="3D006425">
        <w:rPr>
          <w:rFonts w:ascii="Calibri" w:eastAsia="Calibri" w:hAnsi="Calibri" w:cs="Calibri"/>
          <w:color w:val="000000" w:themeColor="text1"/>
          <w:lang w:val="en-GB"/>
        </w:rPr>
        <w:t>were documented</w:t>
      </w:r>
      <w:r w:rsidRPr="3D006425">
        <w:rPr>
          <w:rFonts w:ascii="Calibri" w:eastAsia="Calibri" w:hAnsi="Calibri" w:cs="Calibri"/>
          <w:color w:val="000000" w:themeColor="text1"/>
          <w:lang w:val="en-GB"/>
        </w:rPr>
        <w:t>.</w:t>
      </w:r>
      <w:r w:rsidR="00871D95" w:rsidRPr="3D006425">
        <w:rPr>
          <w:rFonts w:ascii="Calibri" w:eastAsia="Calibri" w:hAnsi="Calibri" w:cs="Calibri"/>
          <w:color w:val="000000" w:themeColor="text1"/>
          <w:lang w:val="en-GB"/>
        </w:rPr>
        <w:t xml:space="preserve"> Council</w:t>
      </w:r>
      <w:r w:rsidR="007A2E03" w:rsidRPr="3D006425">
        <w:rPr>
          <w:rFonts w:ascii="Calibri" w:eastAsia="Calibri" w:hAnsi="Calibri" w:cs="Calibri"/>
          <w:color w:val="000000" w:themeColor="text1"/>
          <w:lang w:val="en-GB"/>
        </w:rPr>
        <w:t>’s Tender Evaluation Team</w:t>
      </w:r>
      <w:r w:rsidR="00871D95" w:rsidRPr="3D006425">
        <w:rPr>
          <w:rFonts w:ascii="Calibri" w:eastAsia="Calibri" w:hAnsi="Calibri" w:cs="Calibri"/>
          <w:color w:val="000000" w:themeColor="text1"/>
          <w:lang w:val="en-GB"/>
        </w:rPr>
        <w:t xml:space="preserve"> has </w:t>
      </w:r>
      <w:r w:rsidR="00683280" w:rsidRPr="3D006425">
        <w:rPr>
          <w:rFonts w:ascii="Calibri" w:eastAsia="Calibri" w:hAnsi="Calibri" w:cs="Calibri"/>
          <w:color w:val="000000" w:themeColor="text1"/>
          <w:lang w:val="en-GB"/>
        </w:rPr>
        <w:t xml:space="preserve">determined that it will not participate with Categories </w:t>
      </w:r>
      <w:r w:rsidR="00AE5DCE" w:rsidRPr="3D006425">
        <w:rPr>
          <w:rFonts w:ascii="Calibri" w:eastAsia="Calibri" w:hAnsi="Calibri" w:cs="Calibri"/>
          <w:color w:val="000000" w:themeColor="text1"/>
          <w:lang w:val="en-GB"/>
        </w:rPr>
        <w:t>2, 3, 6, 7 and 10</w:t>
      </w:r>
      <w:r w:rsidR="006D24D0" w:rsidRPr="3D006425">
        <w:rPr>
          <w:rFonts w:ascii="Calibri" w:eastAsia="Calibri" w:hAnsi="Calibri" w:cs="Calibri"/>
          <w:color w:val="000000" w:themeColor="text1"/>
          <w:lang w:val="en-GB"/>
        </w:rPr>
        <w:t xml:space="preserve"> </w:t>
      </w:r>
      <w:r w:rsidR="00683280" w:rsidRPr="3D006425">
        <w:rPr>
          <w:rFonts w:ascii="Calibri" w:eastAsia="Calibri" w:hAnsi="Calibri" w:cs="Calibri"/>
          <w:color w:val="000000" w:themeColor="text1"/>
          <w:lang w:val="en-GB"/>
        </w:rPr>
        <w:t xml:space="preserve">as these </w:t>
      </w:r>
      <w:r w:rsidR="00512BE9" w:rsidRPr="3D006425">
        <w:rPr>
          <w:rFonts w:ascii="Calibri" w:eastAsia="Calibri" w:hAnsi="Calibri" w:cs="Calibri"/>
          <w:color w:val="000000" w:themeColor="text1"/>
          <w:lang w:val="en-GB"/>
        </w:rPr>
        <w:t>works and services are conducted in-house</w:t>
      </w:r>
      <w:r w:rsidR="002E5DFB" w:rsidRPr="3D006425">
        <w:rPr>
          <w:rFonts w:ascii="Calibri" w:eastAsia="Calibri" w:hAnsi="Calibri" w:cs="Calibri"/>
          <w:color w:val="000000" w:themeColor="text1"/>
          <w:lang w:val="en-GB"/>
        </w:rPr>
        <w:t xml:space="preserve"> or are being provided</w:t>
      </w:r>
      <w:r w:rsidR="00953458" w:rsidRPr="3D006425">
        <w:rPr>
          <w:rFonts w:ascii="Calibri" w:eastAsia="Calibri" w:hAnsi="Calibri" w:cs="Calibri"/>
          <w:color w:val="000000" w:themeColor="text1"/>
          <w:lang w:val="en-GB"/>
        </w:rPr>
        <w:t xml:space="preserve"> under other </w:t>
      </w:r>
      <w:r w:rsidR="00A3449E" w:rsidRPr="3D006425">
        <w:rPr>
          <w:rFonts w:ascii="Calibri" w:eastAsia="Calibri" w:hAnsi="Calibri" w:cs="Calibri"/>
          <w:color w:val="000000" w:themeColor="text1"/>
          <w:lang w:val="en-GB"/>
        </w:rPr>
        <w:t>arrangements</w:t>
      </w:r>
      <w:r w:rsidR="007A693B" w:rsidRPr="3D006425">
        <w:rPr>
          <w:rFonts w:ascii="Calibri" w:eastAsia="Calibri" w:hAnsi="Calibri" w:cs="Calibri"/>
          <w:color w:val="000000" w:themeColor="text1"/>
          <w:lang w:val="en-GB"/>
        </w:rPr>
        <w:t xml:space="preserve"> which </w:t>
      </w:r>
      <w:r w:rsidR="001D4CAA" w:rsidRPr="3D006425">
        <w:rPr>
          <w:rFonts w:ascii="Calibri" w:eastAsia="Calibri" w:hAnsi="Calibri" w:cs="Calibri"/>
          <w:color w:val="000000" w:themeColor="text1"/>
          <w:lang w:val="en-GB"/>
        </w:rPr>
        <w:t>offer better value to Council</w:t>
      </w:r>
      <w:r w:rsidR="00512BE9" w:rsidRPr="3D006425">
        <w:rPr>
          <w:rFonts w:ascii="Calibri" w:eastAsia="Calibri" w:hAnsi="Calibri" w:cs="Calibri"/>
          <w:color w:val="000000" w:themeColor="text1"/>
          <w:lang w:val="en-GB"/>
        </w:rPr>
        <w:t>.</w:t>
      </w:r>
    </w:p>
    <w:p w14:paraId="4D3DD47B" w14:textId="77777777" w:rsidR="009D507E" w:rsidRDefault="009D507E" w:rsidP="00CD1481">
      <w:pPr>
        <w:spacing w:line="276" w:lineRule="auto"/>
        <w:rPr>
          <w:rFonts w:ascii="Calibri" w:eastAsia="Calibri" w:hAnsi="Calibri" w:cs="Calibri"/>
          <w:color w:val="000000"/>
          <w:lang w:val="en-AU"/>
        </w:rPr>
      </w:pPr>
    </w:p>
    <w:p w14:paraId="27F67A05" w14:textId="77777777" w:rsidR="0095413A" w:rsidRDefault="002B75D9" w:rsidP="00CD1481">
      <w:pPr>
        <w:spacing w:line="276" w:lineRule="auto"/>
        <w:rPr>
          <w:rFonts w:ascii="Calibri" w:eastAsia="Calibri" w:hAnsi="Calibri" w:cs="Calibri"/>
          <w:color w:val="000000"/>
          <w:lang w:val="en-AU"/>
        </w:rPr>
      </w:pPr>
      <w:r w:rsidRPr="3D006425">
        <w:rPr>
          <w:rFonts w:ascii="Calibri" w:eastAsia="Calibri" w:hAnsi="Calibri" w:cs="Calibri"/>
          <w:color w:val="000000" w:themeColor="text1"/>
          <w:lang w:val="en-AU"/>
        </w:rPr>
        <w:t>The evaluation outcome was as follows:</w:t>
      </w:r>
    </w:p>
    <w:p w14:paraId="35B3E2F7" w14:textId="77777777" w:rsidR="3D006425" w:rsidRDefault="3D006425" w:rsidP="00CD1481">
      <w:pPr>
        <w:spacing w:line="276" w:lineRule="auto"/>
        <w:rPr>
          <w:rFonts w:ascii="Calibri" w:eastAsia="Calibri" w:hAnsi="Calibri" w:cs="Calibri"/>
          <w:color w:val="000000"/>
          <w:lang w:val="en-AU"/>
        </w:rPr>
      </w:pPr>
    </w:p>
    <w:tbl>
      <w:tblPr>
        <w:tblStyle w:val="TableGrid"/>
        <w:tblW w:w="0" w:type="auto"/>
        <w:jc w:val="center"/>
        <w:tblLook w:val="04A0" w:firstRow="1" w:lastRow="0" w:firstColumn="1" w:lastColumn="0" w:noHBand="0" w:noVBand="1"/>
      </w:tblPr>
      <w:tblGrid>
        <w:gridCol w:w="4036"/>
        <w:gridCol w:w="2370"/>
      </w:tblGrid>
      <w:tr w:rsidR="00132627" w14:paraId="0FAFBE5D" w14:textId="77777777" w:rsidTr="3D006425">
        <w:trPr>
          <w:trHeight w:val="345"/>
          <w:jc w:val="center"/>
        </w:trPr>
        <w:tc>
          <w:tcPr>
            <w:tcW w:w="4036" w:type="dxa"/>
            <w:shd w:val="clear" w:color="auto" w:fill="D9D9D9"/>
          </w:tcPr>
          <w:p w14:paraId="5116ECB4" w14:textId="77777777" w:rsidR="3D006425" w:rsidRDefault="002B75D9" w:rsidP="3D006425">
            <w:pPr>
              <w:spacing w:line="276" w:lineRule="auto"/>
              <w:rPr>
                <w:rFonts w:ascii="Calibri" w:eastAsia="Calibri" w:hAnsi="Calibri" w:cs="Calibri"/>
                <w:b/>
                <w:bCs/>
                <w:color w:val="000000"/>
                <w:lang w:eastAsia="en-US"/>
              </w:rPr>
            </w:pPr>
            <w:r w:rsidRPr="3D006425">
              <w:rPr>
                <w:rFonts w:ascii="Calibri" w:eastAsia="Calibri" w:hAnsi="Calibri" w:cs="Calibri"/>
                <w:b/>
                <w:bCs/>
                <w:color w:val="000000" w:themeColor="text1"/>
                <w:lang w:eastAsia="en-US"/>
              </w:rPr>
              <w:t>Tenderer</w:t>
            </w:r>
          </w:p>
        </w:tc>
        <w:tc>
          <w:tcPr>
            <w:tcW w:w="2370" w:type="dxa"/>
            <w:shd w:val="clear" w:color="auto" w:fill="D9D9D9"/>
          </w:tcPr>
          <w:p w14:paraId="7783A076" w14:textId="77777777" w:rsidR="3D006425" w:rsidRDefault="002B75D9" w:rsidP="3D006425">
            <w:pPr>
              <w:spacing w:line="276" w:lineRule="auto"/>
              <w:rPr>
                <w:rFonts w:ascii="Calibri" w:eastAsia="Calibri" w:hAnsi="Calibri" w:cs="Calibri"/>
                <w:b/>
                <w:bCs/>
                <w:color w:val="000000"/>
                <w:lang w:eastAsia="en-US"/>
              </w:rPr>
            </w:pPr>
            <w:r w:rsidRPr="3D006425">
              <w:rPr>
                <w:rFonts w:ascii="Calibri" w:eastAsia="Calibri" w:hAnsi="Calibri" w:cs="Calibri"/>
                <w:b/>
                <w:bCs/>
                <w:color w:val="000000" w:themeColor="text1"/>
                <w:lang w:eastAsia="en-US"/>
              </w:rPr>
              <w:t>Category</w:t>
            </w:r>
          </w:p>
        </w:tc>
      </w:tr>
      <w:tr w:rsidR="00132627" w14:paraId="22BE79BD" w14:textId="77777777" w:rsidTr="3D006425">
        <w:trPr>
          <w:trHeight w:val="345"/>
          <w:jc w:val="center"/>
        </w:trPr>
        <w:tc>
          <w:tcPr>
            <w:tcW w:w="4036" w:type="dxa"/>
          </w:tcPr>
          <w:p w14:paraId="6426B40C" w14:textId="77777777" w:rsidR="3D006425" w:rsidRDefault="002B75D9" w:rsidP="3D006425">
            <w:pPr>
              <w:spacing w:line="276" w:lineRule="auto"/>
              <w:rPr>
                <w:rFonts w:ascii="Calibri" w:eastAsia="Calibri" w:hAnsi="Calibri" w:cs="Calibri"/>
                <w:color w:val="000000"/>
                <w:lang w:eastAsia="en-US"/>
              </w:rPr>
            </w:pPr>
            <w:proofErr w:type="spellStart"/>
            <w:r w:rsidRPr="3D006425">
              <w:rPr>
                <w:rFonts w:ascii="Calibri" w:eastAsia="Calibri" w:hAnsi="Calibri" w:cs="Calibri"/>
                <w:color w:val="000000" w:themeColor="text1"/>
                <w:lang w:eastAsia="en-US"/>
              </w:rPr>
              <w:t>Asphaltech</w:t>
            </w:r>
            <w:proofErr w:type="spellEnd"/>
            <w:r w:rsidRPr="3D006425">
              <w:rPr>
                <w:rFonts w:ascii="Calibri" w:eastAsia="Calibri" w:hAnsi="Calibri" w:cs="Calibri"/>
                <w:color w:val="000000" w:themeColor="text1"/>
                <w:lang w:eastAsia="en-US"/>
              </w:rPr>
              <w:t xml:space="preserve"> (VIC) Pty Ltd</w:t>
            </w:r>
          </w:p>
        </w:tc>
        <w:tc>
          <w:tcPr>
            <w:tcW w:w="2370" w:type="dxa"/>
          </w:tcPr>
          <w:p w14:paraId="3BD62E64" w14:textId="77777777" w:rsidR="3D006425" w:rsidRDefault="002B75D9" w:rsidP="3D006425">
            <w:pPr>
              <w:spacing w:line="276" w:lineRule="auto"/>
              <w:rPr>
                <w:rFonts w:ascii="Calibri" w:eastAsia="Calibri" w:hAnsi="Calibri" w:cs="Calibri"/>
                <w:color w:val="000000"/>
                <w:lang w:eastAsia="en-US"/>
              </w:rPr>
            </w:pPr>
            <w:r w:rsidRPr="3D006425">
              <w:rPr>
                <w:rFonts w:ascii="Calibri" w:eastAsia="Calibri" w:hAnsi="Calibri" w:cs="Calibri"/>
                <w:color w:val="000000" w:themeColor="text1"/>
                <w:lang w:eastAsia="en-US"/>
              </w:rPr>
              <w:t>Category 1</w:t>
            </w:r>
          </w:p>
        </w:tc>
      </w:tr>
      <w:tr w:rsidR="00132627" w14:paraId="41837E90" w14:textId="77777777" w:rsidTr="3D006425">
        <w:trPr>
          <w:trHeight w:val="345"/>
          <w:jc w:val="center"/>
        </w:trPr>
        <w:tc>
          <w:tcPr>
            <w:tcW w:w="4036" w:type="dxa"/>
          </w:tcPr>
          <w:p w14:paraId="0050FF1C" w14:textId="77777777" w:rsidR="3D006425" w:rsidRDefault="002B75D9" w:rsidP="3D006425">
            <w:pPr>
              <w:spacing w:line="276" w:lineRule="auto"/>
              <w:rPr>
                <w:rFonts w:ascii="Calibri" w:eastAsia="Calibri" w:hAnsi="Calibri" w:cs="Calibri"/>
                <w:color w:val="000000"/>
                <w:lang w:eastAsia="en-US"/>
              </w:rPr>
            </w:pPr>
            <w:r w:rsidRPr="3D006425">
              <w:rPr>
                <w:rFonts w:ascii="Calibri" w:eastAsia="Calibri" w:hAnsi="Calibri" w:cs="Calibri"/>
                <w:color w:val="000000" w:themeColor="text1"/>
                <w:lang w:eastAsia="en-US"/>
              </w:rPr>
              <w:t>Downer EDI Works Pty Ltd</w:t>
            </w:r>
          </w:p>
        </w:tc>
        <w:tc>
          <w:tcPr>
            <w:tcW w:w="2370" w:type="dxa"/>
          </w:tcPr>
          <w:p w14:paraId="3E579888" w14:textId="77777777" w:rsidR="3D006425" w:rsidRDefault="002B75D9" w:rsidP="3D006425">
            <w:pPr>
              <w:spacing w:line="276" w:lineRule="auto"/>
              <w:rPr>
                <w:rFonts w:ascii="Calibri" w:eastAsia="Calibri" w:hAnsi="Calibri" w:cs="Calibri"/>
                <w:color w:val="000000"/>
                <w:lang w:eastAsia="en-US"/>
              </w:rPr>
            </w:pPr>
            <w:r w:rsidRPr="3D006425">
              <w:rPr>
                <w:rFonts w:ascii="Calibri" w:eastAsia="Calibri" w:hAnsi="Calibri" w:cs="Calibri"/>
                <w:color w:val="000000" w:themeColor="text1"/>
                <w:lang w:eastAsia="en-US"/>
              </w:rPr>
              <w:t>Category 1</w:t>
            </w:r>
          </w:p>
        </w:tc>
      </w:tr>
      <w:tr w:rsidR="00132627" w14:paraId="67876D74" w14:textId="77777777" w:rsidTr="3D006425">
        <w:trPr>
          <w:trHeight w:val="345"/>
          <w:jc w:val="center"/>
        </w:trPr>
        <w:tc>
          <w:tcPr>
            <w:tcW w:w="4036" w:type="dxa"/>
          </w:tcPr>
          <w:p w14:paraId="6C9B246A" w14:textId="77777777" w:rsidR="3D006425" w:rsidRDefault="002B75D9" w:rsidP="3D006425">
            <w:pPr>
              <w:spacing w:line="276" w:lineRule="auto"/>
              <w:rPr>
                <w:rFonts w:ascii="Calibri" w:eastAsia="Calibri" w:hAnsi="Calibri" w:cs="Calibri"/>
                <w:color w:val="000000"/>
                <w:lang w:eastAsia="en-US"/>
              </w:rPr>
            </w:pPr>
            <w:proofErr w:type="spellStart"/>
            <w:r w:rsidRPr="3D006425">
              <w:rPr>
                <w:rFonts w:ascii="Calibri" w:eastAsia="Calibri" w:hAnsi="Calibri" w:cs="Calibri"/>
                <w:color w:val="000000" w:themeColor="text1"/>
                <w:lang w:eastAsia="en-US"/>
              </w:rPr>
              <w:t>Bitupave</w:t>
            </w:r>
            <w:proofErr w:type="spellEnd"/>
            <w:r w:rsidRPr="3D006425">
              <w:rPr>
                <w:rFonts w:ascii="Calibri" w:eastAsia="Calibri" w:hAnsi="Calibri" w:cs="Calibri"/>
                <w:color w:val="000000" w:themeColor="text1"/>
                <w:lang w:eastAsia="en-US"/>
              </w:rPr>
              <w:t xml:space="preserve"> Ltd T/A NSW Boral Asphalt</w:t>
            </w:r>
          </w:p>
        </w:tc>
        <w:tc>
          <w:tcPr>
            <w:tcW w:w="2370" w:type="dxa"/>
          </w:tcPr>
          <w:p w14:paraId="16D0E900" w14:textId="77777777" w:rsidR="3D006425" w:rsidRDefault="002B75D9" w:rsidP="3D006425">
            <w:pPr>
              <w:spacing w:line="276" w:lineRule="auto"/>
              <w:rPr>
                <w:rFonts w:ascii="Calibri" w:eastAsia="Calibri" w:hAnsi="Calibri" w:cs="Calibri"/>
                <w:color w:val="000000"/>
                <w:lang w:eastAsia="en-US"/>
              </w:rPr>
            </w:pPr>
            <w:r w:rsidRPr="3D006425">
              <w:rPr>
                <w:rFonts w:ascii="Calibri" w:eastAsia="Calibri" w:hAnsi="Calibri" w:cs="Calibri"/>
                <w:color w:val="000000" w:themeColor="text1"/>
                <w:lang w:eastAsia="en-US"/>
              </w:rPr>
              <w:t>Categories 4, 7, 8, 9</w:t>
            </w:r>
          </w:p>
        </w:tc>
      </w:tr>
      <w:tr w:rsidR="00132627" w14:paraId="58F6FEC2" w14:textId="77777777" w:rsidTr="3D006425">
        <w:trPr>
          <w:trHeight w:val="345"/>
          <w:jc w:val="center"/>
        </w:trPr>
        <w:tc>
          <w:tcPr>
            <w:tcW w:w="4036" w:type="dxa"/>
          </w:tcPr>
          <w:p w14:paraId="517EEDC8" w14:textId="77777777" w:rsidR="3D006425" w:rsidRDefault="002B75D9" w:rsidP="3D006425">
            <w:pPr>
              <w:spacing w:line="276" w:lineRule="auto"/>
              <w:rPr>
                <w:rFonts w:ascii="Calibri" w:eastAsia="Calibri" w:hAnsi="Calibri" w:cs="Calibri"/>
                <w:color w:val="000000"/>
                <w:lang w:eastAsia="en-US"/>
              </w:rPr>
            </w:pPr>
            <w:r w:rsidRPr="3D006425">
              <w:rPr>
                <w:rFonts w:ascii="Calibri" w:eastAsia="Calibri" w:hAnsi="Calibri" w:cs="Calibri"/>
                <w:color w:val="000000" w:themeColor="text1"/>
                <w:lang w:eastAsia="en-US"/>
              </w:rPr>
              <w:t>Primal Surfacing</w:t>
            </w:r>
          </w:p>
        </w:tc>
        <w:tc>
          <w:tcPr>
            <w:tcW w:w="2370" w:type="dxa"/>
          </w:tcPr>
          <w:p w14:paraId="0D74E80D" w14:textId="77777777" w:rsidR="3D006425" w:rsidRDefault="002B75D9" w:rsidP="3D006425">
            <w:pPr>
              <w:spacing w:line="276" w:lineRule="auto"/>
              <w:rPr>
                <w:rFonts w:ascii="Calibri" w:eastAsia="Calibri" w:hAnsi="Calibri" w:cs="Calibri"/>
                <w:color w:val="000000"/>
                <w:lang w:eastAsia="en-US"/>
              </w:rPr>
            </w:pPr>
            <w:r w:rsidRPr="3D006425">
              <w:rPr>
                <w:rFonts w:ascii="Calibri" w:eastAsia="Calibri" w:hAnsi="Calibri" w:cs="Calibri"/>
                <w:color w:val="000000" w:themeColor="text1"/>
                <w:lang w:eastAsia="en-US"/>
              </w:rPr>
              <w:t>Categories 4, 7, 8, 9</w:t>
            </w:r>
          </w:p>
        </w:tc>
      </w:tr>
      <w:tr w:rsidR="00132627" w14:paraId="0E01F769" w14:textId="77777777" w:rsidTr="3D006425">
        <w:trPr>
          <w:trHeight w:val="345"/>
          <w:jc w:val="center"/>
        </w:trPr>
        <w:tc>
          <w:tcPr>
            <w:tcW w:w="4036" w:type="dxa"/>
          </w:tcPr>
          <w:p w14:paraId="16982F9F" w14:textId="77777777" w:rsidR="3D006425" w:rsidRDefault="002B75D9" w:rsidP="3D006425">
            <w:pPr>
              <w:spacing w:line="276" w:lineRule="auto"/>
              <w:rPr>
                <w:rFonts w:ascii="Calibri" w:eastAsia="Calibri" w:hAnsi="Calibri" w:cs="Calibri"/>
                <w:color w:val="000000"/>
                <w:lang w:eastAsia="en-US"/>
              </w:rPr>
            </w:pPr>
            <w:r w:rsidRPr="3D006425">
              <w:rPr>
                <w:rFonts w:ascii="Calibri" w:eastAsia="Calibri" w:hAnsi="Calibri" w:cs="Calibri"/>
                <w:color w:val="000000" w:themeColor="text1"/>
                <w:lang w:eastAsia="en-US"/>
              </w:rPr>
              <w:t>Supersealing Pty Ltd</w:t>
            </w:r>
          </w:p>
        </w:tc>
        <w:tc>
          <w:tcPr>
            <w:tcW w:w="2370" w:type="dxa"/>
          </w:tcPr>
          <w:p w14:paraId="6767A3C0" w14:textId="77777777" w:rsidR="3D006425" w:rsidRDefault="002B75D9" w:rsidP="3D006425">
            <w:pPr>
              <w:spacing w:line="276" w:lineRule="auto"/>
              <w:rPr>
                <w:rFonts w:ascii="Calibri" w:eastAsia="Calibri" w:hAnsi="Calibri" w:cs="Calibri"/>
                <w:color w:val="000000"/>
                <w:lang w:eastAsia="en-US"/>
              </w:rPr>
            </w:pPr>
            <w:r w:rsidRPr="3D006425">
              <w:rPr>
                <w:rFonts w:ascii="Calibri" w:eastAsia="Calibri" w:hAnsi="Calibri" w:cs="Calibri"/>
                <w:color w:val="000000" w:themeColor="text1"/>
                <w:lang w:eastAsia="en-US"/>
              </w:rPr>
              <w:t>Categories 5, 8</w:t>
            </w:r>
          </w:p>
        </w:tc>
      </w:tr>
      <w:tr w:rsidR="00132627" w14:paraId="22E29D70" w14:textId="77777777" w:rsidTr="3D006425">
        <w:trPr>
          <w:trHeight w:val="345"/>
          <w:jc w:val="center"/>
        </w:trPr>
        <w:tc>
          <w:tcPr>
            <w:tcW w:w="4036" w:type="dxa"/>
          </w:tcPr>
          <w:p w14:paraId="7C7D37E1" w14:textId="77777777" w:rsidR="3D006425" w:rsidRDefault="002B75D9" w:rsidP="3D006425">
            <w:pPr>
              <w:spacing w:line="276" w:lineRule="auto"/>
              <w:rPr>
                <w:rFonts w:ascii="Calibri" w:eastAsia="Calibri" w:hAnsi="Calibri" w:cs="Calibri"/>
                <w:color w:val="000000"/>
                <w:lang w:eastAsia="en-US"/>
              </w:rPr>
            </w:pPr>
            <w:r w:rsidRPr="3D006425">
              <w:rPr>
                <w:rFonts w:ascii="Calibri" w:eastAsia="Calibri" w:hAnsi="Calibri" w:cs="Calibri"/>
                <w:color w:val="000000" w:themeColor="text1"/>
                <w:lang w:eastAsia="en-US"/>
              </w:rPr>
              <w:t>Advanced Traffic Management Pty Ltd</w:t>
            </w:r>
          </w:p>
        </w:tc>
        <w:tc>
          <w:tcPr>
            <w:tcW w:w="2370" w:type="dxa"/>
          </w:tcPr>
          <w:p w14:paraId="6AD5B08A" w14:textId="77777777" w:rsidR="3D006425" w:rsidRDefault="002B75D9" w:rsidP="3D006425">
            <w:pPr>
              <w:spacing w:line="276" w:lineRule="auto"/>
              <w:rPr>
                <w:rFonts w:ascii="Calibri" w:eastAsia="Calibri" w:hAnsi="Calibri" w:cs="Calibri"/>
                <w:color w:val="000000"/>
                <w:lang w:eastAsia="en-US"/>
              </w:rPr>
            </w:pPr>
            <w:r w:rsidRPr="3D006425">
              <w:rPr>
                <w:rFonts w:ascii="Calibri" w:eastAsia="Calibri" w:hAnsi="Calibri" w:cs="Calibri"/>
                <w:color w:val="000000" w:themeColor="text1"/>
                <w:lang w:eastAsia="en-US"/>
              </w:rPr>
              <w:t>Category 8</w:t>
            </w:r>
          </w:p>
        </w:tc>
      </w:tr>
      <w:tr w:rsidR="00132627" w14:paraId="5FE22ABC" w14:textId="77777777" w:rsidTr="3D006425">
        <w:trPr>
          <w:trHeight w:val="345"/>
          <w:jc w:val="center"/>
        </w:trPr>
        <w:tc>
          <w:tcPr>
            <w:tcW w:w="4036" w:type="dxa"/>
          </w:tcPr>
          <w:p w14:paraId="6ABE9C8A" w14:textId="77777777" w:rsidR="3D006425" w:rsidRDefault="002B75D9" w:rsidP="3D006425">
            <w:pPr>
              <w:spacing w:line="276" w:lineRule="auto"/>
              <w:rPr>
                <w:rFonts w:ascii="Calibri" w:eastAsia="Calibri" w:hAnsi="Calibri" w:cs="Calibri"/>
                <w:color w:val="000000"/>
                <w:lang w:eastAsia="en-US"/>
              </w:rPr>
            </w:pPr>
            <w:r w:rsidRPr="3D006425">
              <w:rPr>
                <w:rFonts w:ascii="Calibri" w:eastAsia="Calibri" w:hAnsi="Calibri" w:cs="Calibri"/>
                <w:color w:val="000000" w:themeColor="text1"/>
                <w:lang w:eastAsia="en-US"/>
              </w:rPr>
              <w:t>Altus Traffic Pty Ltd</w:t>
            </w:r>
          </w:p>
        </w:tc>
        <w:tc>
          <w:tcPr>
            <w:tcW w:w="2370" w:type="dxa"/>
          </w:tcPr>
          <w:p w14:paraId="2D884595" w14:textId="77777777" w:rsidR="3D006425" w:rsidRDefault="002B75D9" w:rsidP="3D006425">
            <w:pPr>
              <w:spacing w:line="276" w:lineRule="auto"/>
              <w:rPr>
                <w:rFonts w:ascii="Calibri" w:eastAsia="Calibri" w:hAnsi="Calibri" w:cs="Calibri"/>
                <w:color w:val="000000"/>
                <w:lang w:eastAsia="en-US"/>
              </w:rPr>
            </w:pPr>
            <w:r w:rsidRPr="3D006425">
              <w:rPr>
                <w:rFonts w:ascii="Calibri" w:eastAsia="Calibri" w:hAnsi="Calibri" w:cs="Calibri"/>
                <w:color w:val="000000" w:themeColor="text1"/>
                <w:lang w:eastAsia="en-US"/>
              </w:rPr>
              <w:t>Category 8</w:t>
            </w:r>
          </w:p>
        </w:tc>
      </w:tr>
      <w:tr w:rsidR="00132627" w14:paraId="02B59FB4" w14:textId="77777777" w:rsidTr="3D006425">
        <w:trPr>
          <w:trHeight w:val="345"/>
          <w:jc w:val="center"/>
        </w:trPr>
        <w:tc>
          <w:tcPr>
            <w:tcW w:w="4036" w:type="dxa"/>
          </w:tcPr>
          <w:p w14:paraId="028E64B0" w14:textId="77777777" w:rsidR="3D006425" w:rsidRDefault="002B75D9" w:rsidP="3D006425">
            <w:pPr>
              <w:spacing w:line="276" w:lineRule="auto"/>
              <w:rPr>
                <w:rFonts w:ascii="Calibri" w:eastAsia="Calibri" w:hAnsi="Calibri" w:cs="Calibri"/>
                <w:color w:val="000000"/>
                <w:lang w:eastAsia="en-US"/>
              </w:rPr>
            </w:pPr>
            <w:proofErr w:type="spellStart"/>
            <w:r w:rsidRPr="3D006425">
              <w:rPr>
                <w:rFonts w:ascii="Calibri" w:eastAsia="Calibri" w:hAnsi="Calibri" w:cs="Calibri"/>
                <w:color w:val="000000" w:themeColor="text1"/>
                <w:lang w:eastAsia="en-US"/>
              </w:rPr>
              <w:t>Ausroads</w:t>
            </w:r>
            <w:proofErr w:type="spellEnd"/>
            <w:r w:rsidRPr="3D006425">
              <w:rPr>
                <w:rFonts w:ascii="Calibri" w:eastAsia="Calibri" w:hAnsi="Calibri" w:cs="Calibri"/>
                <w:color w:val="000000" w:themeColor="text1"/>
                <w:lang w:eastAsia="en-US"/>
              </w:rPr>
              <w:t xml:space="preserve"> Traffic Management Pty Ltd</w:t>
            </w:r>
          </w:p>
        </w:tc>
        <w:tc>
          <w:tcPr>
            <w:tcW w:w="2370" w:type="dxa"/>
          </w:tcPr>
          <w:p w14:paraId="2BB9671D" w14:textId="77777777" w:rsidR="3D006425" w:rsidRDefault="002B75D9" w:rsidP="3D006425">
            <w:pPr>
              <w:spacing w:line="276" w:lineRule="auto"/>
              <w:rPr>
                <w:rFonts w:ascii="Calibri" w:eastAsia="Calibri" w:hAnsi="Calibri" w:cs="Calibri"/>
                <w:color w:val="000000"/>
                <w:lang w:eastAsia="en-US"/>
              </w:rPr>
            </w:pPr>
            <w:r w:rsidRPr="3D006425">
              <w:rPr>
                <w:rFonts w:ascii="Calibri" w:eastAsia="Calibri" w:hAnsi="Calibri" w:cs="Calibri"/>
                <w:color w:val="000000" w:themeColor="text1"/>
                <w:lang w:eastAsia="en-US"/>
              </w:rPr>
              <w:t>Category 8</w:t>
            </w:r>
          </w:p>
        </w:tc>
      </w:tr>
      <w:tr w:rsidR="00132627" w14:paraId="217B1831" w14:textId="77777777" w:rsidTr="3D006425">
        <w:trPr>
          <w:trHeight w:val="345"/>
          <w:jc w:val="center"/>
        </w:trPr>
        <w:tc>
          <w:tcPr>
            <w:tcW w:w="4036" w:type="dxa"/>
          </w:tcPr>
          <w:p w14:paraId="0CBC708B" w14:textId="77777777" w:rsidR="3D006425" w:rsidRDefault="002B75D9" w:rsidP="3D006425">
            <w:pPr>
              <w:spacing w:line="276" w:lineRule="auto"/>
              <w:rPr>
                <w:rFonts w:ascii="Calibri" w:eastAsia="Calibri" w:hAnsi="Calibri" w:cs="Calibri"/>
                <w:color w:val="000000"/>
                <w:lang w:eastAsia="en-US"/>
              </w:rPr>
            </w:pPr>
            <w:r w:rsidRPr="3D006425">
              <w:rPr>
                <w:rFonts w:ascii="Calibri" w:eastAsia="Calibri" w:hAnsi="Calibri" w:cs="Calibri"/>
                <w:color w:val="000000" w:themeColor="text1"/>
                <w:lang w:eastAsia="en-US"/>
              </w:rPr>
              <w:t>Image Line Marking Pty Ltd</w:t>
            </w:r>
          </w:p>
        </w:tc>
        <w:tc>
          <w:tcPr>
            <w:tcW w:w="2370" w:type="dxa"/>
          </w:tcPr>
          <w:p w14:paraId="34364829" w14:textId="77777777" w:rsidR="3D006425" w:rsidRDefault="002B75D9" w:rsidP="3D006425">
            <w:pPr>
              <w:spacing w:line="276" w:lineRule="auto"/>
              <w:rPr>
                <w:rFonts w:ascii="Calibri" w:eastAsia="Calibri" w:hAnsi="Calibri" w:cs="Calibri"/>
                <w:color w:val="000000"/>
                <w:lang w:eastAsia="en-US"/>
              </w:rPr>
            </w:pPr>
            <w:r w:rsidRPr="3D006425">
              <w:rPr>
                <w:rFonts w:ascii="Calibri" w:eastAsia="Calibri" w:hAnsi="Calibri" w:cs="Calibri"/>
                <w:color w:val="000000" w:themeColor="text1"/>
                <w:lang w:eastAsia="en-US"/>
              </w:rPr>
              <w:t>Category 9</w:t>
            </w:r>
          </w:p>
        </w:tc>
      </w:tr>
      <w:tr w:rsidR="00132627" w14:paraId="2E565926" w14:textId="77777777" w:rsidTr="3D006425">
        <w:trPr>
          <w:trHeight w:val="345"/>
          <w:jc w:val="center"/>
        </w:trPr>
        <w:tc>
          <w:tcPr>
            <w:tcW w:w="4036" w:type="dxa"/>
          </w:tcPr>
          <w:p w14:paraId="0A5BC916" w14:textId="77777777" w:rsidR="3D006425" w:rsidRDefault="002B75D9" w:rsidP="3D006425">
            <w:pPr>
              <w:spacing w:line="276" w:lineRule="auto"/>
              <w:rPr>
                <w:rFonts w:ascii="Calibri" w:eastAsia="Calibri" w:hAnsi="Calibri" w:cs="Calibri"/>
                <w:color w:val="000000"/>
                <w:lang w:eastAsia="en-US"/>
              </w:rPr>
            </w:pPr>
            <w:proofErr w:type="spellStart"/>
            <w:r w:rsidRPr="3D006425">
              <w:rPr>
                <w:rFonts w:ascii="Calibri" w:eastAsia="Calibri" w:hAnsi="Calibri" w:cs="Calibri"/>
                <w:color w:val="000000" w:themeColor="text1"/>
                <w:lang w:eastAsia="en-US"/>
              </w:rPr>
              <w:t>Omnigrip</w:t>
            </w:r>
            <w:proofErr w:type="spellEnd"/>
            <w:r w:rsidRPr="3D006425">
              <w:rPr>
                <w:rFonts w:ascii="Calibri" w:eastAsia="Calibri" w:hAnsi="Calibri" w:cs="Calibri"/>
                <w:color w:val="000000" w:themeColor="text1"/>
                <w:lang w:eastAsia="en-US"/>
              </w:rPr>
              <w:t xml:space="preserve"> Direct Pty Ltd</w:t>
            </w:r>
          </w:p>
        </w:tc>
        <w:tc>
          <w:tcPr>
            <w:tcW w:w="2370" w:type="dxa"/>
          </w:tcPr>
          <w:p w14:paraId="7E3E1270" w14:textId="77777777" w:rsidR="3D006425" w:rsidRDefault="002B75D9" w:rsidP="3D006425">
            <w:pPr>
              <w:spacing w:line="276" w:lineRule="auto"/>
              <w:rPr>
                <w:rFonts w:ascii="Calibri" w:eastAsia="Calibri" w:hAnsi="Calibri" w:cs="Calibri"/>
                <w:color w:val="000000"/>
                <w:lang w:eastAsia="en-US"/>
              </w:rPr>
            </w:pPr>
            <w:r w:rsidRPr="3D006425">
              <w:rPr>
                <w:rFonts w:ascii="Calibri" w:eastAsia="Calibri" w:hAnsi="Calibri" w:cs="Calibri"/>
                <w:color w:val="000000" w:themeColor="text1"/>
                <w:lang w:eastAsia="en-US"/>
              </w:rPr>
              <w:t>Category 9</w:t>
            </w:r>
          </w:p>
        </w:tc>
      </w:tr>
      <w:tr w:rsidR="00132627" w14:paraId="2958C1D2" w14:textId="77777777" w:rsidTr="3D006425">
        <w:trPr>
          <w:trHeight w:val="345"/>
          <w:jc w:val="center"/>
        </w:trPr>
        <w:tc>
          <w:tcPr>
            <w:tcW w:w="4036" w:type="dxa"/>
          </w:tcPr>
          <w:p w14:paraId="41A6CBD0" w14:textId="77777777" w:rsidR="3D006425" w:rsidRDefault="002B75D9" w:rsidP="3D006425">
            <w:pPr>
              <w:spacing w:line="276" w:lineRule="auto"/>
              <w:rPr>
                <w:rFonts w:ascii="Calibri" w:eastAsia="Calibri" w:hAnsi="Calibri" w:cs="Calibri"/>
                <w:color w:val="000000"/>
                <w:lang w:eastAsia="en-US"/>
              </w:rPr>
            </w:pPr>
            <w:proofErr w:type="spellStart"/>
            <w:r w:rsidRPr="3D006425">
              <w:rPr>
                <w:rFonts w:ascii="Calibri" w:eastAsia="Calibri" w:hAnsi="Calibri" w:cs="Calibri"/>
                <w:color w:val="000000" w:themeColor="text1"/>
                <w:lang w:eastAsia="en-US"/>
              </w:rPr>
              <w:t>Ellgrade</w:t>
            </w:r>
            <w:proofErr w:type="spellEnd"/>
            <w:r w:rsidRPr="3D006425">
              <w:rPr>
                <w:rFonts w:ascii="Calibri" w:eastAsia="Calibri" w:hAnsi="Calibri" w:cs="Calibri"/>
                <w:color w:val="000000" w:themeColor="text1"/>
                <w:lang w:eastAsia="en-US"/>
              </w:rPr>
              <w:t xml:space="preserve"> Pty Ltd</w:t>
            </w:r>
          </w:p>
        </w:tc>
        <w:tc>
          <w:tcPr>
            <w:tcW w:w="2370" w:type="dxa"/>
          </w:tcPr>
          <w:p w14:paraId="36E5CF91" w14:textId="77777777" w:rsidR="3D006425" w:rsidRDefault="002B75D9" w:rsidP="3D006425">
            <w:pPr>
              <w:spacing w:line="276" w:lineRule="auto"/>
              <w:rPr>
                <w:rFonts w:ascii="Calibri" w:eastAsia="Calibri" w:hAnsi="Calibri" w:cs="Calibri"/>
                <w:color w:val="000000"/>
                <w:lang w:eastAsia="en-US"/>
              </w:rPr>
            </w:pPr>
            <w:r w:rsidRPr="3D006425">
              <w:rPr>
                <w:rFonts w:ascii="Calibri" w:eastAsia="Calibri" w:hAnsi="Calibri" w:cs="Calibri"/>
                <w:color w:val="000000" w:themeColor="text1"/>
                <w:lang w:eastAsia="en-US"/>
              </w:rPr>
              <w:t>Category 11</w:t>
            </w:r>
          </w:p>
        </w:tc>
      </w:tr>
    </w:tbl>
    <w:p w14:paraId="4D106E74" w14:textId="77777777" w:rsidR="3D006425" w:rsidRDefault="3D006425" w:rsidP="3D006425">
      <w:pPr>
        <w:spacing w:line="276" w:lineRule="auto"/>
        <w:rPr>
          <w:rFonts w:ascii="Calibri" w:eastAsia="Calibri" w:hAnsi="Calibri" w:cs="Calibri"/>
          <w:color w:val="000000"/>
          <w:lang w:val="en-AU"/>
        </w:rPr>
      </w:pPr>
    </w:p>
    <w:p w14:paraId="556633F6" w14:textId="1F1684D5" w:rsidR="00C50A24" w:rsidRDefault="002B75D9" w:rsidP="00CD1481">
      <w:pPr>
        <w:spacing w:line="276" w:lineRule="auto"/>
        <w:rPr>
          <w:rFonts w:ascii="Calibri" w:eastAsia="Calibri" w:hAnsi="Calibri" w:cs="Calibri"/>
          <w:color w:val="000000" w:themeColor="text1"/>
          <w:lang w:val="en-GB"/>
        </w:rPr>
      </w:pPr>
      <w:r w:rsidRPr="3D006425">
        <w:rPr>
          <w:rFonts w:ascii="Calibri" w:eastAsia="Calibri" w:hAnsi="Calibri" w:cs="Calibri"/>
          <w:color w:val="000000" w:themeColor="text1"/>
          <w:lang w:val="en-GB"/>
        </w:rPr>
        <w:t>Refer to the confidential attachment for further details of the evaluation of all tenders.</w:t>
      </w:r>
    </w:p>
    <w:p w14:paraId="3DF29DDF" w14:textId="1F9F3A39" w:rsidR="00CD1481" w:rsidRDefault="00CD1481">
      <w:pPr>
        <w:rPr>
          <w:rFonts w:ascii="Calibri" w:eastAsia="Calibri" w:hAnsi="Calibri" w:cs="Calibri"/>
          <w:color w:val="000000" w:themeColor="text1"/>
          <w:lang w:val="en-GB"/>
        </w:rPr>
      </w:pPr>
      <w:r>
        <w:rPr>
          <w:rFonts w:ascii="Calibri" w:eastAsia="Calibri" w:hAnsi="Calibri" w:cs="Calibri"/>
          <w:color w:val="000000" w:themeColor="text1"/>
          <w:lang w:val="en-GB"/>
        </w:rPr>
        <w:br w:type="page"/>
      </w:r>
    </w:p>
    <w:p w14:paraId="27EC71C5" w14:textId="65547975" w:rsidR="69E90E0A" w:rsidRDefault="00354130" w:rsidP="0BFA3B7B">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002B75D9" w:rsidRPr="0BFA3B7B">
        <w:rPr>
          <w:rFonts w:ascii="Calibri" w:eastAsia="Calibri" w:hAnsi="Calibri" w:cs="Calibri"/>
          <w:b/>
          <w:bCs/>
          <w:color w:val="FFFFFF" w:themeColor="background1"/>
          <w:lang w:val="en-AU"/>
        </w:rPr>
        <w:t>Community Consultation and Engagement</w:t>
      </w:r>
    </w:p>
    <w:p w14:paraId="34D55D6C" w14:textId="77777777" w:rsidR="69E90E0A" w:rsidRDefault="002B75D9" w:rsidP="00CD1481">
      <w:pPr>
        <w:spacing w:line="276" w:lineRule="auto"/>
        <w:rPr>
          <w:rFonts w:ascii="Calibri" w:eastAsia="Calibri" w:hAnsi="Calibri" w:cs="Calibri"/>
          <w:color w:val="000000"/>
          <w:lang w:val="en-AU"/>
        </w:rPr>
      </w:pPr>
      <w:r w:rsidRPr="0BFA3B7B">
        <w:rPr>
          <w:rFonts w:ascii="Calibri" w:eastAsia="Calibri" w:hAnsi="Calibri" w:cs="Calibri"/>
          <w:color w:val="000000" w:themeColor="text1"/>
          <w:lang w:val="en-AU"/>
        </w:rPr>
        <w:t>Community consultation and engagement was not required in relation to the subject matter of this report as it relates to commercial arrangements and contractual obligations that are confidential.</w:t>
      </w:r>
    </w:p>
    <w:p w14:paraId="786DBD51" w14:textId="74C46B59" w:rsidR="69E90E0A" w:rsidRDefault="00354130" w:rsidP="0BFA3B7B">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2B75D9" w:rsidRPr="0BFA3B7B">
        <w:rPr>
          <w:rFonts w:ascii="Calibri" w:eastAsia="Calibri" w:hAnsi="Calibri" w:cs="Calibri"/>
          <w:b/>
          <w:bCs/>
          <w:color w:val="FFFFFF" w:themeColor="background1"/>
          <w:lang w:val="en-AU"/>
        </w:rPr>
        <w:t>Alignment to Community Plan, Policies or Strategies</w:t>
      </w:r>
    </w:p>
    <w:p w14:paraId="2504B866" w14:textId="00B7602F" w:rsidR="69E90E0A" w:rsidRDefault="002B75D9" w:rsidP="00CD1481">
      <w:pPr>
        <w:spacing w:line="276" w:lineRule="auto"/>
        <w:rPr>
          <w:rFonts w:ascii="Calibri" w:eastAsia="Calibri" w:hAnsi="Calibri" w:cs="Calibri"/>
          <w:color w:val="000000" w:themeColor="text1"/>
          <w:lang w:val="en-AU"/>
        </w:rPr>
      </w:pPr>
      <w:r w:rsidRPr="0BFA3B7B">
        <w:rPr>
          <w:rFonts w:ascii="Calibri" w:eastAsia="Calibri" w:hAnsi="Calibri" w:cs="Calibri"/>
          <w:color w:val="000000" w:themeColor="text1"/>
          <w:lang w:val="en-AU"/>
        </w:rPr>
        <w:t>Alignment to Whittlesea 2040 and Community Plan 2021-2025:</w:t>
      </w:r>
    </w:p>
    <w:p w14:paraId="0685F52C" w14:textId="77777777" w:rsidR="00CD1481" w:rsidRDefault="002B75D9" w:rsidP="00CD1481">
      <w:pPr>
        <w:spacing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Liveable neighbourhoods </w:t>
      </w:r>
    </w:p>
    <w:p w14:paraId="08E97EF0" w14:textId="77777777" w:rsidR="00CD1481" w:rsidRDefault="00CD1481" w:rsidP="00CD1481">
      <w:pPr>
        <w:spacing w:line="276" w:lineRule="auto"/>
        <w:rPr>
          <w:rFonts w:ascii="Calibri" w:eastAsia="Calibri" w:hAnsi="Calibri" w:cs="Calibri"/>
          <w:b/>
          <w:bCs/>
          <w:color w:val="000000"/>
          <w:lang w:val="en-AU"/>
        </w:rPr>
      </w:pPr>
    </w:p>
    <w:p w14:paraId="4122F127" w14:textId="7F0CEE08" w:rsidR="69E90E0A" w:rsidRDefault="002B75D9" w:rsidP="00CD1481">
      <w:pPr>
        <w:spacing w:line="276" w:lineRule="auto"/>
        <w:rPr>
          <w:rFonts w:ascii="Calibri" w:eastAsia="Calibri" w:hAnsi="Calibri" w:cs="Calibri"/>
          <w:color w:val="000000"/>
          <w:lang w:val="en-AU"/>
        </w:rPr>
      </w:pPr>
      <w:r>
        <w:rPr>
          <w:rFonts w:ascii="Calibri" w:eastAsia="Calibri" w:hAnsi="Calibri" w:cs="Calibri"/>
          <w:color w:val="000000"/>
          <w:lang w:val="en-AU"/>
        </w:rPr>
        <w:t xml:space="preserve">Our </w:t>
      </w:r>
      <w:proofErr w:type="gramStart"/>
      <w:r>
        <w:rPr>
          <w:rFonts w:ascii="Calibri" w:eastAsia="Calibri" w:hAnsi="Calibri" w:cs="Calibri"/>
          <w:color w:val="000000"/>
          <w:lang w:val="en-AU"/>
        </w:rPr>
        <w:t>City</w:t>
      </w:r>
      <w:proofErr w:type="gramEnd"/>
      <w:r>
        <w:rPr>
          <w:rFonts w:ascii="Calibri" w:eastAsia="Calibri" w:hAnsi="Calibri" w:cs="Calibri"/>
          <w:color w:val="000000"/>
          <w:lang w:val="en-AU"/>
        </w:rPr>
        <w:t xml:space="preserve"> is well-planned and beautiful, and our neighbourhoods and town centres are convenient and vibrant places to live, work and play.</w:t>
      </w:r>
    </w:p>
    <w:p w14:paraId="2E14A417" w14:textId="77777777" w:rsidR="006D7B0D" w:rsidRDefault="006D7B0D" w:rsidP="00CD1481">
      <w:pPr>
        <w:spacing w:line="276" w:lineRule="auto"/>
        <w:rPr>
          <w:rFonts w:ascii="Calibri" w:eastAsia="Calibri" w:hAnsi="Calibri" w:cs="Calibri"/>
          <w:color w:val="000000"/>
          <w:lang w:val="en-AU"/>
        </w:rPr>
      </w:pPr>
    </w:p>
    <w:p w14:paraId="748A45AC" w14:textId="77777777" w:rsidR="00B52FCC" w:rsidRDefault="002B75D9" w:rsidP="00CD1481">
      <w:pPr>
        <w:spacing w:line="276" w:lineRule="auto"/>
        <w:rPr>
          <w:rFonts w:ascii="Calibri" w:eastAsia="Calibri" w:hAnsi="Calibri" w:cs="Calibri"/>
          <w:color w:val="000000"/>
          <w:lang w:val="en-AU"/>
        </w:rPr>
      </w:pPr>
      <w:r>
        <w:rPr>
          <w:rFonts w:ascii="Calibri" w:eastAsia="Calibri" w:hAnsi="Calibri" w:cs="Calibri"/>
          <w:color w:val="000000" w:themeColor="text1"/>
          <w:lang w:val="en-AU"/>
        </w:rPr>
        <w:t>Council will be able to streamline the delivery of services related to road maintenance throughout the municipality.</w:t>
      </w:r>
    </w:p>
    <w:p w14:paraId="779FD5E3" w14:textId="10623655" w:rsidR="69E90E0A" w:rsidRDefault="00354130" w:rsidP="0BFA3B7B">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2B75D9" w:rsidRPr="0BFA3B7B">
        <w:rPr>
          <w:rFonts w:ascii="Calibri" w:eastAsia="Calibri" w:hAnsi="Calibri" w:cs="Calibri"/>
          <w:b/>
          <w:bCs/>
          <w:color w:val="FFFFFF" w:themeColor="background1"/>
          <w:lang w:val="en-AU"/>
        </w:rPr>
        <w:t>Considerations</w:t>
      </w:r>
    </w:p>
    <w:p w14:paraId="49DD4FCA" w14:textId="77777777" w:rsidR="69E90E0A" w:rsidRDefault="002B75D9" w:rsidP="006D7B0D">
      <w:pPr>
        <w:keepNext/>
        <w:spacing w:line="276" w:lineRule="auto"/>
        <w:outlineLvl w:val="1"/>
        <w:rPr>
          <w:rFonts w:ascii="Calibri" w:eastAsia="Calibri" w:hAnsi="Calibri" w:cs="Calibri"/>
          <w:b/>
          <w:bCs/>
          <w:color w:val="000000"/>
          <w:lang w:val="en-AU"/>
        </w:rPr>
      </w:pPr>
      <w:r w:rsidRPr="0BFA3B7B">
        <w:rPr>
          <w:rFonts w:ascii="Calibri" w:eastAsia="Calibri" w:hAnsi="Calibri" w:cs="Calibri"/>
          <w:b/>
          <w:bCs/>
          <w:color w:val="000000" w:themeColor="text1"/>
          <w:lang w:val="en-AU"/>
        </w:rPr>
        <w:t>Environmental</w:t>
      </w:r>
    </w:p>
    <w:p w14:paraId="4A4AC8A1" w14:textId="752952EF" w:rsidR="69E90E0A" w:rsidRDefault="002B75D9" w:rsidP="006D7B0D">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Tenderers were required to demonstrate their commitment to social and environmentally sustainable work practices</w:t>
      </w:r>
      <w:r w:rsidR="008F3E9C">
        <w:rPr>
          <w:rFonts w:ascii="Calibri" w:eastAsia="Calibri" w:hAnsi="Calibri" w:cs="Calibri"/>
          <w:color w:val="000000" w:themeColor="text1"/>
          <w:lang w:val="en-AU"/>
        </w:rPr>
        <w:t xml:space="preserve"> such as independently certified environmental management systems</w:t>
      </w:r>
      <w:r w:rsidR="009C7CEE">
        <w:rPr>
          <w:rFonts w:ascii="Calibri" w:eastAsia="Calibri" w:hAnsi="Calibri" w:cs="Calibri"/>
          <w:color w:val="000000" w:themeColor="text1"/>
          <w:lang w:val="en-AU"/>
        </w:rPr>
        <w:t xml:space="preserve"> </w:t>
      </w:r>
      <w:r w:rsidR="00805BD8">
        <w:rPr>
          <w:rFonts w:ascii="Calibri" w:eastAsia="Calibri" w:hAnsi="Calibri" w:cs="Calibri"/>
          <w:color w:val="000000" w:themeColor="text1"/>
          <w:lang w:val="en-AU"/>
        </w:rPr>
        <w:t xml:space="preserve">and sustainable </w:t>
      </w:r>
      <w:r w:rsidR="009678DD">
        <w:rPr>
          <w:rFonts w:ascii="Calibri" w:eastAsia="Calibri" w:hAnsi="Calibri" w:cs="Calibri"/>
          <w:color w:val="000000" w:themeColor="text1"/>
          <w:lang w:val="en-AU"/>
        </w:rPr>
        <w:t xml:space="preserve">procurement </w:t>
      </w:r>
      <w:r w:rsidR="008564D5">
        <w:rPr>
          <w:rFonts w:ascii="Calibri" w:eastAsia="Calibri" w:hAnsi="Calibri" w:cs="Calibri"/>
          <w:color w:val="000000" w:themeColor="text1"/>
          <w:lang w:val="en-AU"/>
        </w:rPr>
        <w:t>monitoring.</w:t>
      </w:r>
    </w:p>
    <w:p w14:paraId="4D5F9183" w14:textId="77777777" w:rsidR="00CD1481" w:rsidRDefault="00CD1481" w:rsidP="006D7B0D">
      <w:pPr>
        <w:spacing w:line="276" w:lineRule="auto"/>
        <w:rPr>
          <w:rFonts w:ascii="Calibri" w:eastAsia="Calibri" w:hAnsi="Calibri" w:cs="Calibri"/>
          <w:color w:val="000000"/>
          <w:lang w:val="en-AU"/>
        </w:rPr>
      </w:pPr>
    </w:p>
    <w:p w14:paraId="31FFB6EF" w14:textId="77777777" w:rsidR="69E90E0A" w:rsidRDefault="002B75D9" w:rsidP="006D7B0D">
      <w:pPr>
        <w:keepNext/>
        <w:spacing w:line="276" w:lineRule="auto"/>
        <w:outlineLvl w:val="1"/>
        <w:rPr>
          <w:rFonts w:ascii="Calibri" w:eastAsia="Calibri" w:hAnsi="Calibri" w:cs="Calibri"/>
          <w:b/>
          <w:bCs/>
          <w:color w:val="000000"/>
          <w:lang w:val="en-AU"/>
        </w:rPr>
      </w:pPr>
      <w:r w:rsidRPr="0BFA3B7B">
        <w:rPr>
          <w:rFonts w:ascii="Calibri" w:eastAsia="Calibri" w:hAnsi="Calibri" w:cs="Calibri"/>
          <w:b/>
          <w:bCs/>
          <w:color w:val="000000" w:themeColor="text1"/>
          <w:lang w:val="en-AU"/>
        </w:rPr>
        <w:t xml:space="preserve">Social, Cultural and Health </w:t>
      </w:r>
    </w:p>
    <w:p w14:paraId="3A19BEA0" w14:textId="1D9EB8F3" w:rsidR="69E90E0A" w:rsidRDefault="002B75D9" w:rsidP="006D7B0D">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 xml:space="preserve">A well maintained and connected transport network </w:t>
      </w:r>
      <w:r w:rsidR="00255F1F">
        <w:rPr>
          <w:rFonts w:ascii="Calibri" w:eastAsia="Calibri" w:hAnsi="Calibri" w:cs="Calibri"/>
          <w:color w:val="000000" w:themeColor="text1"/>
          <w:lang w:val="en-AU"/>
        </w:rPr>
        <w:t>enhances accessibility</w:t>
      </w:r>
      <w:r w:rsidR="000C3362">
        <w:rPr>
          <w:rFonts w:ascii="Calibri" w:eastAsia="Calibri" w:hAnsi="Calibri" w:cs="Calibri"/>
          <w:color w:val="000000" w:themeColor="text1"/>
          <w:lang w:val="en-AU"/>
        </w:rPr>
        <w:t xml:space="preserve"> to </w:t>
      </w:r>
      <w:r w:rsidR="00674724">
        <w:rPr>
          <w:rFonts w:ascii="Calibri" w:eastAsia="Calibri" w:hAnsi="Calibri" w:cs="Calibri"/>
          <w:color w:val="000000" w:themeColor="text1"/>
          <w:lang w:val="en-AU"/>
        </w:rPr>
        <w:t>vari</w:t>
      </w:r>
      <w:r w:rsidR="0013130C">
        <w:rPr>
          <w:rFonts w:ascii="Calibri" w:eastAsia="Calibri" w:hAnsi="Calibri" w:cs="Calibri"/>
          <w:color w:val="000000" w:themeColor="text1"/>
          <w:lang w:val="en-AU"/>
        </w:rPr>
        <w:t>ous services</w:t>
      </w:r>
      <w:r w:rsidR="00C6001C">
        <w:rPr>
          <w:rFonts w:ascii="Calibri" w:eastAsia="Calibri" w:hAnsi="Calibri" w:cs="Calibri"/>
          <w:color w:val="000000" w:themeColor="text1"/>
          <w:lang w:val="en-AU"/>
        </w:rPr>
        <w:t xml:space="preserve"> throughout the municipality</w:t>
      </w:r>
      <w:r w:rsidR="00255F1F">
        <w:rPr>
          <w:rFonts w:ascii="Calibri" w:eastAsia="Calibri" w:hAnsi="Calibri" w:cs="Calibri"/>
          <w:color w:val="000000" w:themeColor="text1"/>
          <w:lang w:val="en-AU"/>
        </w:rPr>
        <w:t>,</w:t>
      </w:r>
      <w:r w:rsidR="00CE72FE">
        <w:rPr>
          <w:rFonts w:ascii="Calibri" w:eastAsia="Calibri" w:hAnsi="Calibri" w:cs="Calibri"/>
          <w:color w:val="000000" w:themeColor="text1"/>
          <w:lang w:val="en-AU"/>
        </w:rPr>
        <w:t xml:space="preserve"> fosters social cohesion</w:t>
      </w:r>
      <w:r w:rsidR="00E5162B">
        <w:rPr>
          <w:rFonts w:ascii="Calibri" w:eastAsia="Calibri" w:hAnsi="Calibri" w:cs="Calibri"/>
          <w:color w:val="000000" w:themeColor="text1"/>
          <w:lang w:val="en-AU"/>
        </w:rPr>
        <w:t xml:space="preserve"> and promotes</w:t>
      </w:r>
      <w:r w:rsidR="00026B0C">
        <w:rPr>
          <w:rFonts w:ascii="Calibri" w:eastAsia="Calibri" w:hAnsi="Calibri" w:cs="Calibri"/>
          <w:color w:val="000000" w:themeColor="text1"/>
          <w:lang w:val="en-AU"/>
        </w:rPr>
        <w:t xml:space="preserve"> cultural exchange.</w:t>
      </w:r>
    </w:p>
    <w:p w14:paraId="6D29F7C6" w14:textId="77777777" w:rsidR="00CD1481" w:rsidRDefault="00CD1481" w:rsidP="006D7B0D">
      <w:pPr>
        <w:spacing w:line="276" w:lineRule="auto"/>
        <w:rPr>
          <w:rFonts w:ascii="Calibri" w:eastAsia="Calibri" w:hAnsi="Calibri" w:cs="Calibri"/>
          <w:color w:val="000000"/>
          <w:lang w:val="en-AU"/>
        </w:rPr>
      </w:pPr>
    </w:p>
    <w:p w14:paraId="08B2C4C3" w14:textId="77777777" w:rsidR="69E90E0A" w:rsidRDefault="002B75D9" w:rsidP="006D7B0D">
      <w:pPr>
        <w:keepNext/>
        <w:spacing w:line="276" w:lineRule="auto"/>
        <w:outlineLvl w:val="1"/>
        <w:rPr>
          <w:rFonts w:ascii="Calibri" w:eastAsia="Calibri" w:hAnsi="Calibri" w:cs="Calibri"/>
          <w:b/>
          <w:bCs/>
          <w:color w:val="000000"/>
          <w:lang w:val="en-AU"/>
        </w:rPr>
      </w:pPr>
      <w:r w:rsidRPr="0BFA3B7B">
        <w:rPr>
          <w:rFonts w:ascii="Calibri" w:eastAsia="Calibri" w:hAnsi="Calibri" w:cs="Calibri"/>
          <w:b/>
          <w:bCs/>
          <w:color w:val="000000" w:themeColor="text1"/>
          <w:lang w:val="en-AU"/>
        </w:rPr>
        <w:t>Economic</w:t>
      </w:r>
    </w:p>
    <w:p w14:paraId="4D332F00" w14:textId="7E135B4A" w:rsidR="00E36E68" w:rsidRDefault="002B75D9" w:rsidP="006D7B0D">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The collaborative tender approach benefits</w:t>
      </w:r>
      <w:r w:rsidR="00006E7F">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 xml:space="preserve">from </w:t>
      </w:r>
      <w:r w:rsidR="00006E7F">
        <w:rPr>
          <w:rFonts w:ascii="Calibri" w:eastAsia="Calibri" w:hAnsi="Calibri" w:cs="Calibri"/>
          <w:color w:val="000000" w:themeColor="text1"/>
          <w:lang w:val="en-AU"/>
        </w:rPr>
        <w:t xml:space="preserve">consistency across contractors </w:t>
      </w:r>
      <w:r w:rsidR="009148E0">
        <w:rPr>
          <w:rFonts w:ascii="Calibri" w:eastAsia="Calibri" w:hAnsi="Calibri" w:cs="Calibri"/>
          <w:color w:val="000000" w:themeColor="text1"/>
          <w:lang w:val="en-AU"/>
        </w:rPr>
        <w:t xml:space="preserve">with regards to </w:t>
      </w:r>
      <w:r w:rsidR="009C7B76">
        <w:rPr>
          <w:rFonts w:ascii="Calibri" w:eastAsia="Calibri" w:hAnsi="Calibri" w:cs="Calibri"/>
          <w:color w:val="000000" w:themeColor="text1"/>
          <w:lang w:val="en-AU"/>
        </w:rPr>
        <w:t xml:space="preserve">requirements </w:t>
      </w:r>
      <w:r w:rsidR="00A83B23">
        <w:rPr>
          <w:rFonts w:ascii="Calibri" w:eastAsia="Calibri" w:hAnsi="Calibri" w:cs="Calibri"/>
          <w:color w:val="000000" w:themeColor="text1"/>
          <w:lang w:val="en-AU"/>
        </w:rPr>
        <w:t>and tender conditions resulting in more consistent pricing</w:t>
      </w:r>
      <w:r w:rsidR="00343B89">
        <w:rPr>
          <w:rFonts w:ascii="Calibri" w:eastAsia="Calibri" w:hAnsi="Calibri" w:cs="Calibri"/>
          <w:color w:val="000000" w:themeColor="text1"/>
          <w:lang w:val="en-AU"/>
        </w:rPr>
        <w:t xml:space="preserve">. The bulk contract rates for road maintenance also offer financial advantages through </w:t>
      </w:r>
      <w:r w:rsidR="00192854">
        <w:rPr>
          <w:rFonts w:ascii="Calibri" w:eastAsia="Calibri" w:hAnsi="Calibri" w:cs="Calibri"/>
          <w:color w:val="000000" w:themeColor="text1"/>
          <w:lang w:val="en-AU"/>
        </w:rPr>
        <w:t xml:space="preserve">increased competition, streamlined administration and improved service quality. Long term contracts </w:t>
      </w:r>
      <w:r w:rsidR="00AD4966">
        <w:rPr>
          <w:rFonts w:ascii="Calibri" w:eastAsia="Calibri" w:hAnsi="Calibri" w:cs="Calibri"/>
          <w:color w:val="000000" w:themeColor="text1"/>
          <w:lang w:val="en-AU"/>
        </w:rPr>
        <w:t xml:space="preserve">also </w:t>
      </w:r>
      <w:r w:rsidR="00192854">
        <w:rPr>
          <w:rFonts w:ascii="Calibri" w:eastAsia="Calibri" w:hAnsi="Calibri" w:cs="Calibri"/>
          <w:color w:val="000000" w:themeColor="text1"/>
          <w:lang w:val="en-AU"/>
        </w:rPr>
        <w:t xml:space="preserve">foster </w:t>
      </w:r>
      <w:r w:rsidR="00AD4966">
        <w:rPr>
          <w:rFonts w:ascii="Calibri" w:eastAsia="Calibri" w:hAnsi="Calibri" w:cs="Calibri"/>
          <w:color w:val="000000" w:themeColor="text1"/>
          <w:lang w:val="en-AU"/>
        </w:rPr>
        <w:t xml:space="preserve">improved </w:t>
      </w:r>
      <w:r w:rsidR="00192854">
        <w:rPr>
          <w:rFonts w:ascii="Calibri" w:eastAsia="Calibri" w:hAnsi="Calibri" w:cs="Calibri"/>
          <w:color w:val="000000" w:themeColor="text1"/>
          <w:lang w:val="en-AU"/>
        </w:rPr>
        <w:t>efficienc</w:t>
      </w:r>
      <w:r w:rsidR="00AD4966">
        <w:rPr>
          <w:rFonts w:ascii="Calibri" w:eastAsia="Calibri" w:hAnsi="Calibri" w:cs="Calibri"/>
          <w:color w:val="000000" w:themeColor="text1"/>
          <w:lang w:val="en-AU"/>
        </w:rPr>
        <w:t>ies</w:t>
      </w:r>
      <w:r w:rsidR="00181325">
        <w:rPr>
          <w:rFonts w:ascii="Calibri" w:eastAsia="Calibri" w:hAnsi="Calibri" w:cs="Calibri"/>
          <w:color w:val="000000" w:themeColor="text1"/>
          <w:lang w:val="en-AU"/>
        </w:rPr>
        <w:t xml:space="preserve"> and ensure a close working relationship with contractors resulting in overall financial benefits for Council.</w:t>
      </w:r>
    </w:p>
    <w:p w14:paraId="47A22988" w14:textId="77777777" w:rsidR="00CD1481" w:rsidRDefault="00CD1481" w:rsidP="006D7B0D">
      <w:pPr>
        <w:spacing w:line="276" w:lineRule="auto"/>
        <w:rPr>
          <w:rFonts w:ascii="Calibri" w:eastAsia="Calibri" w:hAnsi="Calibri" w:cs="Calibri"/>
          <w:color w:val="000000"/>
          <w:lang w:val="en-AU"/>
        </w:rPr>
      </w:pPr>
    </w:p>
    <w:p w14:paraId="3F9EFBC0" w14:textId="77777777" w:rsidR="69E90E0A" w:rsidRDefault="002B75D9" w:rsidP="006D7B0D">
      <w:pPr>
        <w:keepNext/>
        <w:spacing w:line="276" w:lineRule="auto"/>
        <w:outlineLvl w:val="1"/>
        <w:rPr>
          <w:rFonts w:ascii="Calibri" w:eastAsia="Calibri" w:hAnsi="Calibri" w:cs="Calibri"/>
          <w:b/>
          <w:bCs/>
          <w:color w:val="000000"/>
          <w:lang w:val="en-AU"/>
        </w:rPr>
      </w:pPr>
      <w:r w:rsidRPr="0BFA3B7B">
        <w:rPr>
          <w:rFonts w:ascii="Calibri" w:eastAsia="Calibri" w:hAnsi="Calibri" w:cs="Calibri"/>
          <w:b/>
          <w:bCs/>
          <w:color w:val="000000" w:themeColor="text1"/>
          <w:lang w:val="en-AU"/>
        </w:rPr>
        <w:t>Financial Implications</w:t>
      </w:r>
    </w:p>
    <w:p w14:paraId="512CCC0A" w14:textId="5DE5A406" w:rsidR="69E90E0A" w:rsidRDefault="002B75D9" w:rsidP="006D7B0D">
      <w:pPr>
        <w:spacing w:line="276" w:lineRule="auto"/>
        <w:rPr>
          <w:rFonts w:ascii="Calibri" w:eastAsia="Calibri" w:hAnsi="Calibri" w:cs="Calibri"/>
          <w:color w:val="000000" w:themeColor="text1"/>
          <w:lang w:val="en-AU"/>
        </w:rPr>
      </w:pPr>
      <w:r w:rsidRPr="00BE7399">
        <w:rPr>
          <w:rFonts w:ascii="Calibri" w:eastAsia="Calibri" w:hAnsi="Calibri" w:cs="Calibri"/>
          <w:color w:val="000000" w:themeColor="text1"/>
          <w:lang w:val="en-AU"/>
        </w:rPr>
        <w:t xml:space="preserve">Sufficient funding for </w:t>
      </w:r>
      <w:r w:rsidR="00966742">
        <w:rPr>
          <w:rFonts w:ascii="Calibri" w:eastAsia="Calibri" w:hAnsi="Calibri" w:cs="Calibri"/>
          <w:color w:val="000000" w:themeColor="text1"/>
          <w:lang w:val="en-AU"/>
        </w:rPr>
        <w:t xml:space="preserve">works and services associated with </w:t>
      </w:r>
      <w:r w:rsidRPr="00BE7399">
        <w:rPr>
          <w:rFonts w:ascii="Calibri" w:eastAsia="Calibri" w:hAnsi="Calibri" w:cs="Calibri"/>
          <w:color w:val="000000" w:themeColor="text1"/>
          <w:lang w:val="en-AU"/>
        </w:rPr>
        <w:t xml:space="preserve">this contract is available in the </w:t>
      </w:r>
      <w:r w:rsidR="007830C8" w:rsidRPr="00BE7399">
        <w:rPr>
          <w:rFonts w:ascii="Calibri" w:eastAsia="Calibri" w:hAnsi="Calibri" w:cs="Calibri"/>
          <w:color w:val="000000" w:themeColor="text1"/>
          <w:lang w:val="en-AU"/>
        </w:rPr>
        <w:t xml:space="preserve">respective Maintenance and Operations and </w:t>
      </w:r>
      <w:r w:rsidR="00EA3DAE" w:rsidRPr="00BE7399">
        <w:rPr>
          <w:rFonts w:ascii="Calibri" w:eastAsia="Calibri" w:hAnsi="Calibri" w:cs="Calibri"/>
          <w:color w:val="000000" w:themeColor="text1"/>
          <w:lang w:val="en-AU"/>
        </w:rPr>
        <w:t xml:space="preserve">future </w:t>
      </w:r>
      <w:r w:rsidR="006960AB">
        <w:rPr>
          <w:rFonts w:ascii="Calibri" w:eastAsia="Calibri" w:hAnsi="Calibri" w:cs="Calibri"/>
          <w:color w:val="000000" w:themeColor="text1"/>
          <w:lang w:val="en-AU"/>
        </w:rPr>
        <w:t>New Works Program b</w:t>
      </w:r>
      <w:r w:rsidR="00EA3DAE" w:rsidRPr="00BE7399">
        <w:rPr>
          <w:rFonts w:ascii="Calibri" w:eastAsia="Calibri" w:hAnsi="Calibri" w:cs="Calibri"/>
          <w:color w:val="000000" w:themeColor="text1"/>
          <w:lang w:val="en-AU"/>
        </w:rPr>
        <w:t>udgets which will go through the usual budget approval processes.</w:t>
      </w:r>
    </w:p>
    <w:p w14:paraId="4DD26DF2" w14:textId="1CD0A8BE" w:rsidR="009D507E" w:rsidRDefault="009D507E" w:rsidP="006D7B0D">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3E9C8CED" w14:textId="22CB0EF5" w:rsidR="69E90E0A" w:rsidRDefault="00354130" w:rsidP="0BFA3B7B">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002B75D9" w:rsidRPr="0BFA3B7B">
        <w:rPr>
          <w:rFonts w:ascii="Calibri" w:eastAsia="Calibri" w:hAnsi="Calibri" w:cs="Calibri"/>
          <w:b/>
          <w:bCs/>
          <w:color w:val="FFFFFF" w:themeColor="background1"/>
          <w:lang w:val="en-AU"/>
        </w:rPr>
        <w:t>Link to Strategic Risk</w:t>
      </w:r>
    </w:p>
    <w:p w14:paraId="16D72C27" w14:textId="60CF2C32" w:rsidR="000B5CCF" w:rsidRDefault="002B75D9" w:rsidP="00CD1481">
      <w:pPr>
        <w:tabs>
          <w:tab w:val="left" w:pos="1134"/>
        </w:tabs>
        <w:spacing w:line="276" w:lineRule="auto"/>
        <w:rPr>
          <w:rFonts w:ascii="Calibri" w:eastAsia="Calibri" w:hAnsi="Calibri" w:cs="Calibri"/>
          <w:i/>
          <w:iCs/>
          <w:color w:val="000000"/>
          <w:lang w:val="en-AU"/>
        </w:rPr>
      </w:pPr>
      <w:r w:rsidRPr="000B5CCF">
        <w:rPr>
          <w:rFonts w:ascii="Calibri" w:eastAsia="Calibri" w:hAnsi="Calibri" w:cs="Calibri"/>
          <w:b/>
          <w:bCs/>
          <w:color w:val="000000"/>
          <w:lang w:val="en-AU"/>
        </w:rPr>
        <w:t>Strategic Risk</w:t>
      </w:r>
      <w:r>
        <w:rPr>
          <w:rFonts w:ascii="Calibri" w:eastAsia="Calibri" w:hAnsi="Calibri" w:cs="Calibri"/>
          <w:i/>
          <w:iCs/>
          <w:color w:val="000000"/>
          <w:lang w:val="en-AU"/>
        </w:rPr>
        <w:t xml:space="preserve"> </w:t>
      </w:r>
      <w:r w:rsidR="007144A7">
        <w:rPr>
          <w:rFonts w:ascii="Calibri" w:eastAsia="Calibri" w:hAnsi="Calibri" w:cs="Calibri"/>
          <w:i/>
          <w:iCs/>
          <w:color w:val="000000"/>
          <w:lang w:val="en-AU"/>
        </w:rPr>
        <w:t>Emergency Management - Failure to manage and respond to emergency events which may be detrimental to community health and wellbeing </w:t>
      </w:r>
    </w:p>
    <w:p w14:paraId="06DF6457" w14:textId="77777777" w:rsidR="00CD1481" w:rsidRDefault="00CD1481" w:rsidP="00CD1481">
      <w:pPr>
        <w:tabs>
          <w:tab w:val="left" w:pos="1134"/>
        </w:tabs>
        <w:spacing w:line="276" w:lineRule="auto"/>
        <w:rPr>
          <w:rFonts w:ascii="Calibri" w:eastAsia="Calibri" w:hAnsi="Calibri" w:cs="Calibri"/>
          <w:i/>
          <w:iCs/>
          <w:color w:val="000000"/>
          <w:lang w:val="en-AU"/>
        </w:rPr>
      </w:pPr>
    </w:p>
    <w:p w14:paraId="57C595A7" w14:textId="5BA40969" w:rsidR="000B5CCF" w:rsidRDefault="002B75D9" w:rsidP="00CD1481">
      <w:pPr>
        <w:tabs>
          <w:tab w:val="left" w:pos="1134"/>
        </w:tabs>
        <w:spacing w:line="276" w:lineRule="auto"/>
        <w:rPr>
          <w:rFonts w:ascii="Calibri" w:eastAsia="Calibri" w:hAnsi="Calibri" w:cs="Calibri"/>
          <w:i/>
          <w:iCs/>
          <w:color w:val="000000"/>
          <w:lang w:val="en-AU"/>
        </w:rPr>
      </w:pPr>
      <w:r w:rsidRPr="000B5CCF">
        <w:rPr>
          <w:rFonts w:ascii="Calibri" w:eastAsia="Calibri" w:hAnsi="Calibri" w:cs="Calibri"/>
          <w:b/>
          <w:bCs/>
          <w:color w:val="000000"/>
          <w:lang w:val="en-AU"/>
        </w:rPr>
        <w:t>Strategic Risk</w:t>
      </w:r>
      <w:r>
        <w:rPr>
          <w:rFonts w:ascii="Calibri" w:eastAsia="Calibri" w:hAnsi="Calibri" w:cs="Calibri"/>
          <w:i/>
          <w:iCs/>
          <w:color w:val="000000"/>
          <w:lang w:val="en-AU"/>
        </w:rPr>
        <w:t xml:space="preserve"> </w:t>
      </w:r>
      <w:r w:rsidR="007144A7">
        <w:rPr>
          <w:rFonts w:ascii="Calibri" w:eastAsia="Calibri" w:hAnsi="Calibri" w:cs="Calibri"/>
          <w:i/>
          <w:iCs/>
          <w:color w:val="000000"/>
          <w:lang w:val="en-AU"/>
        </w:rPr>
        <w:t>Service Delivery - Inability to plan for and provide critical community services and infrastructure impacting on community wellbeing </w:t>
      </w:r>
    </w:p>
    <w:p w14:paraId="3F09E04E" w14:textId="77777777" w:rsidR="00CD1481" w:rsidRDefault="00CD1481" w:rsidP="00CD1481">
      <w:pPr>
        <w:tabs>
          <w:tab w:val="left" w:pos="1134"/>
        </w:tabs>
        <w:spacing w:line="276" w:lineRule="auto"/>
        <w:rPr>
          <w:rFonts w:ascii="Calibri" w:eastAsia="Calibri" w:hAnsi="Calibri" w:cs="Calibri"/>
          <w:i/>
          <w:iCs/>
          <w:color w:val="000000"/>
          <w:lang w:val="en-AU"/>
        </w:rPr>
      </w:pPr>
    </w:p>
    <w:p w14:paraId="520B1E6E" w14:textId="78EEDE09" w:rsidR="69E90E0A" w:rsidRDefault="002B75D9" w:rsidP="00CD1481">
      <w:pPr>
        <w:tabs>
          <w:tab w:val="left" w:pos="1134"/>
        </w:tabs>
        <w:spacing w:line="276" w:lineRule="auto"/>
        <w:rPr>
          <w:rFonts w:ascii="Calibri" w:eastAsia="Calibri" w:hAnsi="Calibri" w:cs="Calibri"/>
          <w:i/>
          <w:iCs/>
          <w:color w:val="000000"/>
          <w:lang w:val="en-AU"/>
        </w:rPr>
      </w:pPr>
      <w:r w:rsidRPr="000B5CCF">
        <w:rPr>
          <w:rFonts w:ascii="Calibri" w:eastAsia="Calibri" w:hAnsi="Calibri" w:cs="Calibri"/>
          <w:b/>
          <w:bCs/>
          <w:color w:val="000000"/>
          <w:lang w:val="en-AU"/>
        </w:rPr>
        <w:t>Strategic Risk</w:t>
      </w:r>
      <w:r>
        <w:rPr>
          <w:rFonts w:ascii="Calibri" w:eastAsia="Calibri" w:hAnsi="Calibri" w:cs="Calibri"/>
          <w:i/>
          <w:iCs/>
          <w:color w:val="000000"/>
          <w:lang w:val="en-AU"/>
        </w:rPr>
        <w:t xml:space="preserve"> </w:t>
      </w:r>
      <w:r w:rsidR="007144A7">
        <w:rPr>
          <w:rFonts w:ascii="Calibri" w:eastAsia="Calibri" w:hAnsi="Calibri" w:cs="Calibri"/>
          <w:i/>
          <w:iCs/>
          <w:color w:val="000000"/>
          <w:lang w:val="en-AU"/>
        </w:rPr>
        <w:t xml:space="preserve">Life Cycle Asset Management - Failure to effectively plan for the construction, on-going </w:t>
      </w:r>
      <w:proofErr w:type="gramStart"/>
      <w:r w:rsidR="007144A7">
        <w:rPr>
          <w:rFonts w:ascii="Calibri" w:eastAsia="Calibri" w:hAnsi="Calibri" w:cs="Calibri"/>
          <w:i/>
          <w:iCs/>
          <w:color w:val="000000"/>
          <w:lang w:val="en-AU"/>
        </w:rPr>
        <w:t>maintenance</w:t>
      </w:r>
      <w:proofErr w:type="gramEnd"/>
      <w:r w:rsidR="007144A7">
        <w:rPr>
          <w:rFonts w:ascii="Calibri" w:eastAsia="Calibri" w:hAnsi="Calibri" w:cs="Calibri"/>
          <w:i/>
          <w:iCs/>
          <w:color w:val="000000"/>
          <w:lang w:val="en-AU"/>
        </w:rPr>
        <w:t xml:space="preserve"> and renewal of Council’s assets </w:t>
      </w:r>
    </w:p>
    <w:p w14:paraId="7EC8E6F7" w14:textId="77777777" w:rsidR="00CD1481" w:rsidRDefault="00CD1481" w:rsidP="00CD1481">
      <w:pPr>
        <w:tabs>
          <w:tab w:val="left" w:pos="1134"/>
        </w:tabs>
        <w:spacing w:line="276" w:lineRule="auto"/>
        <w:rPr>
          <w:rFonts w:ascii="Calibri" w:eastAsia="Calibri" w:hAnsi="Calibri" w:cs="Calibri"/>
          <w:color w:val="000000"/>
          <w:lang w:val="en-AU"/>
        </w:rPr>
      </w:pPr>
    </w:p>
    <w:p w14:paraId="0F9B37FB" w14:textId="77777777" w:rsidR="00EE73C9" w:rsidRDefault="002B75D9" w:rsidP="006D7B0D">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Establishing </w:t>
      </w:r>
      <w:r w:rsidR="00740160">
        <w:rPr>
          <w:rFonts w:ascii="Calibri" w:eastAsia="Calibri" w:hAnsi="Calibri" w:cs="Calibri"/>
          <w:color w:val="000000" w:themeColor="text1"/>
          <w:lang w:val="en-AU"/>
        </w:rPr>
        <w:t xml:space="preserve">a </w:t>
      </w:r>
      <w:r w:rsidR="00AE2B72">
        <w:rPr>
          <w:rFonts w:ascii="Calibri" w:eastAsia="Calibri" w:hAnsi="Calibri" w:cs="Calibri"/>
          <w:color w:val="000000" w:themeColor="text1"/>
          <w:lang w:val="en-AU"/>
        </w:rPr>
        <w:t xml:space="preserve">panel </w:t>
      </w:r>
      <w:r w:rsidR="00740160">
        <w:rPr>
          <w:rFonts w:ascii="Calibri" w:eastAsia="Calibri" w:hAnsi="Calibri" w:cs="Calibri"/>
          <w:color w:val="000000" w:themeColor="text1"/>
          <w:lang w:val="en-AU"/>
        </w:rPr>
        <w:t xml:space="preserve">contract for </w:t>
      </w:r>
      <w:r w:rsidR="00AE2B72">
        <w:rPr>
          <w:rFonts w:ascii="Calibri" w:eastAsia="Calibri" w:hAnsi="Calibri" w:cs="Calibri"/>
          <w:color w:val="000000" w:themeColor="text1"/>
          <w:lang w:val="en-AU"/>
        </w:rPr>
        <w:t xml:space="preserve">various categories </w:t>
      </w:r>
      <w:r w:rsidR="00946AA9">
        <w:rPr>
          <w:rFonts w:ascii="Calibri" w:eastAsia="Calibri" w:hAnsi="Calibri" w:cs="Calibri"/>
          <w:color w:val="000000" w:themeColor="text1"/>
          <w:lang w:val="en-AU"/>
        </w:rPr>
        <w:t xml:space="preserve">of </w:t>
      </w:r>
      <w:r w:rsidR="00042F79">
        <w:rPr>
          <w:rFonts w:ascii="Calibri" w:eastAsia="Calibri" w:hAnsi="Calibri" w:cs="Calibri"/>
          <w:color w:val="000000" w:themeColor="text1"/>
          <w:lang w:val="en-AU"/>
        </w:rPr>
        <w:t>R</w:t>
      </w:r>
      <w:r w:rsidR="00740160">
        <w:rPr>
          <w:rFonts w:ascii="Calibri" w:eastAsia="Calibri" w:hAnsi="Calibri" w:cs="Calibri"/>
          <w:color w:val="000000" w:themeColor="text1"/>
          <w:lang w:val="en-AU"/>
        </w:rPr>
        <w:t xml:space="preserve">oad </w:t>
      </w:r>
      <w:r w:rsidR="00042F79">
        <w:rPr>
          <w:rFonts w:ascii="Calibri" w:eastAsia="Calibri" w:hAnsi="Calibri" w:cs="Calibri"/>
          <w:color w:val="000000" w:themeColor="text1"/>
          <w:lang w:val="en-AU"/>
        </w:rPr>
        <w:t>M</w:t>
      </w:r>
      <w:r w:rsidR="00740160">
        <w:rPr>
          <w:rFonts w:ascii="Calibri" w:eastAsia="Calibri" w:hAnsi="Calibri" w:cs="Calibri"/>
          <w:color w:val="000000" w:themeColor="text1"/>
          <w:lang w:val="en-AU"/>
        </w:rPr>
        <w:t xml:space="preserve">aintenance </w:t>
      </w:r>
      <w:r w:rsidR="0029091C">
        <w:rPr>
          <w:rFonts w:ascii="Calibri" w:eastAsia="Calibri" w:hAnsi="Calibri" w:cs="Calibri"/>
          <w:color w:val="000000" w:themeColor="text1"/>
          <w:lang w:val="en-AU"/>
        </w:rPr>
        <w:t>and Associated Services will streamline the delivery of serv</w:t>
      </w:r>
      <w:r w:rsidR="005D44F0">
        <w:rPr>
          <w:rFonts w:ascii="Calibri" w:eastAsia="Calibri" w:hAnsi="Calibri" w:cs="Calibri"/>
          <w:color w:val="000000" w:themeColor="text1"/>
          <w:lang w:val="en-AU"/>
        </w:rPr>
        <w:t xml:space="preserve">ices </w:t>
      </w:r>
      <w:r w:rsidR="007E0350">
        <w:rPr>
          <w:rFonts w:ascii="Calibri" w:eastAsia="Calibri" w:hAnsi="Calibri" w:cs="Calibri"/>
          <w:color w:val="000000" w:themeColor="text1"/>
          <w:lang w:val="en-AU"/>
        </w:rPr>
        <w:t>to</w:t>
      </w:r>
      <w:r w:rsidR="002C1C27">
        <w:rPr>
          <w:rFonts w:ascii="Calibri" w:eastAsia="Calibri" w:hAnsi="Calibri" w:cs="Calibri"/>
          <w:color w:val="000000" w:themeColor="text1"/>
          <w:lang w:val="en-AU"/>
        </w:rPr>
        <w:t xml:space="preserve"> Council</w:t>
      </w:r>
      <w:r>
        <w:rPr>
          <w:rFonts w:ascii="Calibri" w:eastAsia="Calibri" w:hAnsi="Calibri" w:cs="Calibri"/>
          <w:color w:val="000000" w:themeColor="text1"/>
          <w:lang w:val="en-AU"/>
        </w:rPr>
        <w:t xml:space="preserve"> </w:t>
      </w:r>
      <w:r w:rsidR="005D44F0">
        <w:rPr>
          <w:rFonts w:ascii="Calibri" w:eastAsia="Calibri" w:hAnsi="Calibri" w:cs="Calibri"/>
          <w:color w:val="000000" w:themeColor="text1"/>
          <w:lang w:val="en-AU"/>
        </w:rPr>
        <w:t xml:space="preserve">through </w:t>
      </w:r>
      <w:r w:rsidR="00A00B60">
        <w:rPr>
          <w:rFonts w:ascii="Calibri" w:eastAsia="Calibri" w:hAnsi="Calibri" w:cs="Calibri"/>
          <w:color w:val="000000" w:themeColor="text1"/>
          <w:lang w:val="en-AU"/>
        </w:rPr>
        <w:t xml:space="preserve">a greater number of </w:t>
      </w:r>
      <w:r w:rsidR="000D0156">
        <w:rPr>
          <w:rFonts w:ascii="Calibri" w:eastAsia="Calibri" w:hAnsi="Calibri" w:cs="Calibri"/>
          <w:color w:val="000000" w:themeColor="text1"/>
          <w:lang w:val="en-AU"/>
        </w:rPr>
        <w:t xml:space="preserve">contracted </w:t>
      </w:r>
      <w:r w:rsidR="005D44F0">
        <w:rPr>
          <w:rFonts w:ascii="Calibri" w:eastAsia="Calibri" w:hAnsi="Calibri" w:cs="Calibri"/>
          <w:color w:val="000000" w:themeColor="text1"/>
          <w:lang w:val="en-AU"/>
        </w:rPr>
        <w:t>external providers.</w:t>
      </w:r>
    </w:p>
    <w:p w14:paraId="50BF5FBD" w14:textId="630989B2" w:rsidR="69E90E0A" w:rsidRDefault="00354130" w:rsidP="0BFA3B7B">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2B75D9" w:rsidRPr="0BFA3B7B">
        <w:rPr>
          <w:rFonts w:ascii="Calibri" w:eastAsia="Calibri" w:hAnsi="Calibri" w:cs="Calibri"/>
          <w:b/>
          <w:bCs/>
          <w:color w:val="FFFFFF" w:themeColor="background1"/>
          <w:lang w:val="en-AU"/>
        </w:rPr>
        <w:t>Implementation Strategy</w:t>
      </w:r>
    </w:p>
    <w:p w14:paraId="554F0033" w14:textId="716904DA" w:rsidR="00CD1481" w:rsidRPr="00CD1481" w:rsidRDefault="002B75D9" w:rsidP="00CD1481">
      <w:pPr>
        <w:keepNext/>
        <w:spacing w:line="276" w:lineRule="auto"/>
        <w:outlineLvl w:val="1"/>
        <w:rPr>
          <w:rFonts w:ascii="Calibri" w:eastAsia="Calibri" w:hAnsi="Calibri" w:cs="Calibri"/>
          <w:b/>
          <w:bCs/>
          <w:color w:val="000000" w:themeColor="text1"/>
          <w:lang w:val="en-AU"/>
        </w:rPr>
      </w:pPr>
      <w:r w:rsidRPr="0BFA3B7B">
        <w:rPr>
          <w:rFonts w:ascii="Calibri" w:eastAsia="Calibri" w:hAnsi="Calibri" w:cs="Calibri"/>
          <w:b/>
          <w:bCs/>
          <w:color w:val="000000" w:themeColor="text1"/>
          <w:lang w:val="en-AU"/>
        </w:rPr>
        <w:t>Communication</w:t>
      </w:r>
    </w:p>
    <w:p w14:paraId="28B09444" w14:textId="77777777" w:rsidR="00A254BB" w:rsidRPr="00A254BB" w:rsidRDefault="002B75D9" w:rsidP="00CD1481">
      <w:pPr>
        <w:spacing w:line="276" w:lineRule="auto"/>
        <w:rPr>
          <w:rFonts w:ascii="Calibri" w:eastAsia="Calibri" w:hAnsi="Calibri" w:cs="Calibri"/>
          <w:color w:val="000000"/>
          <w:lang w:val="en-AU"/>
        </w:rPr>
      </w:pPr>
      <w:r w:rsidRPr="00A254BB">
        <w:rPr>
          <w:rFonts w:ascii="Calibri" w:eastAsia="Calibri" w:hAnsi="Calibri" w:cs="Calibri"/>
          <w:color w:val="000000" w:themeColor="text1"/>
          <w:lang w:val="en-AU"/>
        </w:rPr>
        <w:t>There is no requirement to communicate the decision of this report to the community.</w:t>
      </w:r>
    </w:p>
    <w:p w14:paraId="1934B43F" w14:textId="52C7919F" w:rsidR="69E90E0A" w:rsidRDefault="002B75D9" w:rsidP="00CD1481">
      <w:pPr>
        <w:spacing w:line="276" w:lineRule="auto"/>
        <w:rPr>
          <w:rFonts w:ascii="Calibri" w:eastAsia="Calibri" w:hAnsi="Calibri" w:cs="Calibri"/>
          <w:color w:val="000000" w:themeColor="text1"/>
          <w:lang w:val="en-AU"/>
        </w:rPr>
      </w:pPr>
      <w:r w:rsidRPr="00A254BB">
        <w:rPr>
          <w:rFonts w:ascii="Calibri" w:eastAsia="Calibri" w:hAnsi="Calibri" w:cs="Calibri"/>
          <w:color w:val="000000" w:themeColor="text1"/>
          <w:lang w:val="en-AU"/>
        </w:rPr>
        <w:t>However individual items of work may require information to be provided to the community</w:t>
      </w:r>
      <w:r>
        <w:rPr>
          <w:rFonts w:ascii="Calibri" w:eastAsia="Calibri" w:hAnsi="Calibri" w:cs="Calibri"/>
          <w:color w:val="000000" w:themeColor="text1"/>
          <w:lang w:val="en-AU"/>
        </w:rPr>
        <w:t>.</w:t>
      </w:r>
    </w:p>
    <w:p w14:paraId="4D2A6C95" w14:textId="77777777" w:rsidR="00CD1481" w:rsidRDefault="00CD1481" w:rsidP="00CD1481">
      <w:pPr>
        <w:spacing w:line="276" w:lineRule="auto"/>
        <w:rPr>
          <w:rFonts w:ascii="Calibri" w:eastAsia="Calibri" w:hAnsi="Calibri" w:cs="Calibri"/>
          <w:color w:val="000000"/>
          <w:lang w:val="en-AU"/>
        </w:rPr>
      </w:pPr>
    </w:p>
    <w:p w14:paraId="2DE2A78C" w14:textId="6B428158" w:rsidR="00CD1481" w:rsidRPr="00CD1481" w:rsidRDefault="002B75D9" w:rsidP="00CD1481">
      <w:pPr>
        <w:keepNext/>
        <w:spacing w:line="276" w:lineRule="auto"/>
        <w:outlineLvl w:val="1"/>
        <w:rPr>
          <w:rFonts w:ascii="Calibri" w:eastAsia="Calibri" w:hAnsi="Calibri" w:cs="Calibri"/>
          <w:b/>
          <w:bCs/>
          <w:color w:val="000000" w:themeColor="text1"/>
          <w:lang w:val="en-AU"/>
        </w:rPr>
      </w:pPr>
      <w:r w:rsidRPr="0BFA3B7B">
        <w:rPr>
          <w:rFonts w:ascii="Calibri" w:eastAsia="Calibri" w:hAnsi="Calibri" w:cs="Calibri"/>
          <w:b/>
          <w:bCs/>
          <w:color w:val="000000" w:themeColor="text1"/>
          <w:lang w:val="en-AU"/>
        </w:rPr>
        <w:t>Critical Dates</w:t>
      </w:r>
    </w:p>
    <w:p w14:paraId="3AF12763" w14:textId="77777777" w:rsidR="69E90E0A" w:rsidRDefault="002B75D9" w:rsidP="00CD1481">
      <w:pPr>
        <w:spacing w:line="276" w:lineRule="auto"/>
        <w:rPr>
          <w:rFonts w:ascii="Calibri" w:eastAsia="Calibri" w:hAnsi="Calibri" w:cs="Calibri"/>
          <w:color w:val="000000"/>
          <w:lang w:val="en-AU"/>
        </w:rPr>
      </w:pPr>
      <w:r w:rsidRPr="0BFA3B7B">
        <w:rPr>
          <w:rFonts w:ascii="Calibri" w:eastAsia="Calibri" w:hAnsi="Calibri" w:cs="Calibri"/>
          <w:color w:val="000000" w:themeColor="text1"/>
          <w:lang w:val="en-AU"/>
        </w:rPr>
        <w:t xml:space="preserve">The Initial contract term will commence on </w:t>
      </w:r>
      <w:r w:rsidR="00A6690E">
        <w:rPr>
          <w:rFonts w:ascii="Calibri" w:eastAsia="Calibri" w:hAnsi="Calibri" w:cs="Calibri"/>
          <w:color w:val="000000" w:themeColor="text1"/>
          <w:lang w:val="en-AU"/>
        </w:rPr>
        <w:t>1 September 2023</w:t>
      </w:r>
      <w:r w:rsidRPr="0BFA3B7B">
        <w:rPr>
          <w:rFonts w:ascii="Calibri" w:eastAsia="Calibri" w:hAnsi="Calibri" w:cs="Calibri"/>
          <w:color w:val="000000" w:themeColor="text1"/>
          <w:lang w:val="en-AU"/>
        </w:rPr>
        <w:t xml:space="preserve"> and end on </w:t>
      </w:r>
      <w:r w:rsidR="00653262">
        <w:rPr>
          <w:rFonts w:ascii="Calibri" w:eastAsia="Calibri" w:hAnsi="Calibri" w:cs="Calibri"/>
          <w:color w:val="000000" w:themeColor="text1"/>
          <w:lang w:val="en-AU"/>
        </w:rPr>
        <w:t>30 June 2026</w:t>
      </w:r>
      <w:r w:rsidRPr="0BFA3B7B">
        <w:rPr>
          <w:rFonts w:ascii="Calibri" w:eastAsia="Calibri" w:hAnsi="Calibri" w:cs="Calibri"/>
          <w:color w:val="000000" w:themeColor="text1"/>
          <w:lang w:val="en-AU"/>
        </w:rPr>
        <w:t>.</w:t>
      </w:r>
    </w:p>
    <w:p w14:paraId="5080E525" w14:textId="77777777" w:rsidR="00B52FCC" w:rsidRDefault="002B75D9" w:rsidP="00CD1481">
      <w:pPr>
        <w:spacing w:line="276" w:lineRule="auto"/>
        <w:rPr>
          <w:rFonts w:ascii="Calibri" w:eastAsia="Calibri" w:hAnsi="Calibri" w:cs="Calibri"/>
          <w:color w:val="000000"/>
          <w:lang w:val="en-AU"/>
        </w:rPr>
      </w:pPr>
      <w:r w:rsidRPr="0BFA3B7B">
        <w:rPr>
          <w:rFonts w:ascii="Calibri" w:eastAsia="Calibri" w:hAnsi="Calibri" w:cs="Calibri"/>
          <w:color w:val="000000" w:themeColor="text1"/>
          <w:lang w:val="en-AU"/>
        </w:rPr>
        <w:t xml:space="preserve">Options exist to extend the contract </w:t>
      </w:r>
      <w:r>
        <w:rPr>
          <w:rFonts w:ascii="Calibri" w:eastAsia="Calibri" w:hAnsi="Calibri" w:cs="Calibri"/>
          <w:color w:val="000000" w:themeColor="text1"/>
          <w:lang w:val="en-AU"/>
        </w:rPr>
        <w:t xml:space="preserve">for 2 periods of 12 months </w:t>
      </w:r>
      <w:r w:rsidRPr="0BFA3B7B">
        <w:rPr>
          <w:rFonts w:ascii="Calibri" w:eastAsia="Calibri" w:hAnsi="Calibri" w:cs="Calibri"/>
          <w:color w:val="000000" w:themeColor="text1"/>
          <w:lang w:val="en-AU"/>
        </w:rPr>
        <w:t xml:space="preserve">up to </w:t>
      </w:r>
      <w:r>
        <w:rPr>
          <w:rFonts w:ascii="Calibri" w:eastAsia="Calibri" w:hAnsi="Calibri" w:cs="Calibri"/>
          <w:color w:val="000000" w:themeColor="text1"/>
          <w:lang w:val="en-AU"/>
        </w:rPr>
        <w:t>30 June 2028</w:t>
      </w:r>
      <w:r w:rsidRPr="0BFA3B7B">
        <w:rPr>
          <w:rFonts w:ascii="Calibri" w:eastAsia="Calibri" w:hAnsi="Calibri" w:cs="Calibri"/>
          <w:color w:val="000000" w:themeColor="text1"/>
          <w:lang w:val="en-AU"/>
        </w:rPr>
        <w:t>.  A separate report requesting Council approval will be presented before the exercise of any optional extension</w:t>
      </w:r>
      <w:r>
        <w:rPr>
          <w:rFonts w:ascii="Calibri" w:eastAsia="Calibri" w:hAnsi="Calibri" w:cs="Calibri"/>
          <w:color w:val="000000" w:themeColor="text1"/>
          <w:lang w:val="en-AU"/>
        </w:rPr>
        <w:t xml:space="preserve"> which results in an increase in the limit of the contract sum.</w:t>
      </w:r>
    </w:p>
    <w:p w14:paraId="7BE390A8" w14:textId="7FF45072" w:rsidR="69E90E0A" w:rsidRDefault="00354130" w:rsidP="0BFA3B7B">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2B75D9" w:rsidRPr="0BFA3B7B">
        <w:rPr>
          <w:rFonts w:ascii="Calibri" w:eastAsia="Calibri" w:hAnsi="Calibri" w:cs="Calibri"/>
          <w:b/>
          <w:bCs/>
          <w:color w:val="FFFFFF" w:themeColor="background1"/>
          <w:lang w:val="en-AU"/>
        </w:rPr>
        <w:t>Declaration of Conflict of Interest</w:t>
      </w:r>
    </w:p>
    <w:p w14:paraId="64318387" w14:textId="673B94CD" w:rsidR="008F5AAA" w:rsidRDefault="002B75D9" w:rsidP="00CD1481">
      <w:pPr>
        <w:spacing w:line="276" w:lineRule="auto"/>
        <w:rPr>
          <w:rFonts w:ascii="Calibri" w:eastAsia="Calibri" w:hAnsi="Calibri" w:cs="Calibri"/>
          <w:color w:val="000000"/>
          <w:lang w:val="en-AU"/>
        </w:rPr>
      </w:pPr>
      <w:r>
        <w:rPr>
          <w:rFonts w:ascii="Calibri" w:eastAsia="Calibri" w:hAnsi="Calibri" w:cs="Calibri"/>
          <w:color w:val="000000"/>
          <w:lang w:val="en-AU"/>
        </w:rPr>
        <w:t>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73C871BC" w14:textId="77777777" w:rsidR="00CD1481" w:rsidRDefault="00CD1481" w:rsidP="00CD1481">
      <w:pPr>
        <w:spacing w:line="276" w:lineRule="auto"/>
        <w:rPr>
          <w:rFonts w:ascii="Calibri" w:eastAsia="Calibri" w:hAnsi="Calibri" w:cs="Calibri"/>
          <w:color w:val="000000"/>
          <w:lang w:val="en-AU"/>
        </w:rPr>
      </w:pPr>
    </w:p>
    <w:p w14:paraId="5A8FADAE" w14:textId="77777777" w:rsidR="69E90E0A" w:rsidRDefault="002B75D9" w:rsidP="00CD1481">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5506CBAB" w14:textId="5ABF1D00" w:rsidR="69E90E0A" w:rsidRDefault="00354130" w:rsidP="0BFA3B7B">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2B75D9" w:rsidRPr="0BFA3B7B">
        <w:rPr>
          <w:rFonts w:ascii="Calibri" w:eastAsia="Calibri" w:hAnsi="Calibri" w:cs="Calibri"/>
          <w:b/>
          <w:bCs/>
          <w:color w:val="FFFFFF" w:themeColor="background1"/>
          <w:lang w:val="en-AU"/>
        </w:rPr>
        <w:t>Conclusion</w:t>
      </w:r>
    </w:p>
    <w:p w14:paraId="00C048B3" w14:textId="77777777" w:rsidR="00B52FCC" w:rsidRDefault="002B75D9" w:rsidP="00B52FCC">
      <w:pPr>
        <w:spacing w:line="276" w:lineRule="auto"/>
        <w:rPr>
          <w:rFonts w:ascii="Calibri" w:eastAsia="Calibri" w:hAnsi="Calibri" w:cs="Calibri"/>
          <w:color w:val="000000"/>
          <w:lang w:val="en-AU"/>
        </w:rPr>
      </w:pPr>
      <w:r w:rsidRPr="3D006425">
        <w:rPr>
          <w:rFonts w:ascii="Calibri" w:eastAsia="Calibri" w:hAnsi="Calibri" w:cs="Calibri"/>
          <w:color w:val="000000" w:themeColor="text1"/>
          <w:lang w:val="en-AU"/>
        </w:rPr>
        <w:t>The</w:t>
      </w:r>
      <w:r w:rsidR="159CF785" w:rsidRPr="3D006425">
        <w:rPr>
          <w:rFonts w:ascii="Calibri" w:eastAsia="Calibri" w:hAnsi="Calibri" w:cs="Calibri"/>
          <w:color w:val="000000" w:themeColor="text1"/>
          <w:lang w:val="en-AU"/>
        </w:rPr>
        <w:t xml:space="preserve"> preferred</w:t>
      </w:r>
      <w:r w:rsidRPr="3D006425">
        <w:rPr>
          <w:rFonts w:ascii="Calibri" w:eastAsia="Calibri" w:hAnsi="Calibri" w:cs="Calibri"/>
          <w:color w:val="000000" w:themeColor="text1"/>
          <w:lang w:val="en-AU"/>
        </w:rPr>
        <w:t xml:space="preserve"> tender</w:t>
      </w:r>
      <w:r w:rsidR="376FA679" w:rsidRPr="3D006425">
        <w:rPr>
          <w:rFonts w:ascii="Calibri" w:eastAsia="Calibri" w:hAnsi="Calibri" w:cs="Calibri"/>
          <w:color w:val="000000" w:themeColor="text1"/>
          <w:lang w:val="en-AU"/>
        </w:rPr>
        <w:t xml:space="preserve">ers </w:t>
      </w:r>
      <w:r w:rsidR="0068308B" w:rsidRPr="3D006425">
        <w:rPr>
          <w:rFonts w:ascii="Calibri" w:eastAsia="Calibri" w:hAnsi="Calibri" w:cs="Calibri"/>
          <w:color w:val="000000" w:themeColor="text1"/>
          <w:lang w:val="en-AU"/>
        </w:rPr>
        <w:t>were</w:t>
      </w:r>
      <w:r w:rsidRPr="3D006425">
        <w:rPr>
          <w:rFonts w:ascii="Calibri" w:eastAsia="Calibri" w:hAnsi="Calibri" w:cs="Calibri"/>
          <w:color w:val="000000" w:themeColor="text1"/>
          <w:lang w:val="en-AU"/>
        </w:rPr>
        <w:t xml:space="preserve"> determined to be best value and it is considered that </w:t>
      </w:r>
      <w:r w:rsidR="0068308B" w:rsidRPr="3D006425">
        <w:rPr>
          <w:rFonts w:ascii="Calibri" w:eastAsia="Calibri" w:hAnsi="Calibri" w:cs="Calibri"/>
          <w:color w:val="000000" w:themeColor="text1"/>
          <w:lang w:val="en-AU"/>
        </w:rPr>
        <w:t xml:space="preserve">these </w:t>
      </w:r>
      <w:r w:rsidRPr="3D006425">
        <w:rPr>
          <w:rFonts w:ascii="Calibri" w:eastAsia="Calibri" w:hAnsi="Calibri" w:cs="Calibri"/>
          <w:color w:val="000000" w:themeColor="text1"/>
          <w:lang w:val="en-AU"/>
        </w:rPr>
        <w:t>compan</w:t>
      </w:r>
      <w:r w:rsidR="0068308B" w:rsidRPr="3D006425">
        <w:rPr>
          <w:rFonts w:ascii="Calibri" w:eastAsia="Calibri" w:hAnsi="Calibri" w:cs="Calibri"/>
          <w:color w:val="000000" w:themeColor="text1"/>
          <w:lang w:val="en-AU"/>
        </w:rPr>
        <w:t>ies</w:t>
      </w:r>
      <w:r w:rsidRPr="3D006425">
        <w:rPr>
          <w:rFonts w:ascii="Calibri" w:eastAsia="Calibri" w:hAnsi="Calibri" w:cs="Calibri"/>
          <w:color w:val="000000" w:themeColor="text1"/>
          <w:lang w:val="en-AU"/>
        </w:rPr>
        <w:t xml:space="preserve"> can perform the </w:t>
      </w:r>
      <w:r w:rsidR="00B617FD" w:rsidRPr="3D006425">
        <w:rPr>
          <w:rFonts w:ascii="Calibri" w:eastAsia="Calibri" w:hAnsi="Calibri" w:cs="Calibri"/>
          <w:color w:val="000000" w:themeColor="text1"/>
          <w:lang w:val="en-AU"/>
        </w:rPr>
        <w:t xml:space="preserve">services </w:t>
      </w:r>
      <w:r w:rsidRPr="3D006425">
        <w:rPr>
          <w:rFonts w:ascii="Calibri" w:eastAsia="Calibri" w:hAnsi="Calibri" w:cs="Calibri"/>
          <w:color w:val="000000" w:themeColor="text1"/>
          <w:lang w:val="en-AU"/>
        </w:rPr>
        <w:t>under the</w:t>
      </w:r>
      <w:r w:rsidR="00B617FD" w:rsidRPr="3D006425">
        <w:rPr>
          <w:rFonts w:ascii="Calibri" w:eastAsia="Calibri" w:hAnsi="Calibri" w:cs="Calibri"/>
          <w:color w:val="000000" w:themeColor="text1"/>
          <w:lang w:val="en-AU"/>
        </w:rPr>
        <w:t xml:space="preserve"> </w:t>
      </w:r>
      <w:r w:rsidRPr="3D006425">
        <w:rPr>
          <w:rFonts w:ascii="Calibri" w:eastAsia="Calibri" w:hAnsi="Calibri" w:cs="Calibri"/>
          <w:color w:val="000000" w:themeColor="text1"/>
          <w:lang w:val="en-AU"/>
        </w:rPr>
        <w:t>contract to the required standards</w:t>
      </w:r>
      <w:r w:rsidR="47371255" w:rsidRPr="3D006425">
        <w:rPr>
          <w:rFonts w:ascii="Calibri" w:eastAsia="Calibri" w:hAnsi="Calibri" w:cs="Calibri"/>
          <w:color w:val="000000" w:themeColor="text1"/>
          <w:lang w:val="en-AU"/>
        </w:rPr>
        <w:t>.</w:t>
      </w:r>
    </w:p>
    <w:p w14:paraId="6BB1ABE1" w14:textId="77777777" w:rsidR="00A77B3E" w:rsidRDefault="002B75D9">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8" w:name="_Toc142574752"/>
      <w:r>
        <w:rPr>
          <w:rFonts w:ascii="Calibri" w:eastAsia="Calibri" w:hAnsi="Calibri" w:cs="Calibri"/>
          <w:color w:val="000000"/>
        </w:rPr>
        <w:instrText>5.5.2</w:instrText>
      </w:r>
      <w:r>
        <w:rPr>
          <w:rFonts w:ascii="Calibri" w:eastAsia="Calibri" w:hAnsi="Calibri" w:cs="Calibri"/>
          <w:color w:val="000000"/>
        </w:rPr>
        <w:tab/>
        <w:instrText>Public Transparency Policy</w:instrText>
      </w:r>
      <w:bookmarkEnd w:id="48"/>
      <w:r>
        <w:rPr>
          <w:rFonts w:ascii="Calibri" w:eastAsia="Calibri" w:hAnsi="Calibri" w:cs="Calibri"/>
          <w:color w:val="000000"/>
        </w:rPr>
        <w:instrText>" \f \l 3</w:instrText>
      </w:r>
      <w:r>
        <w:rPr>
          <w:rFonts w:ascii="Calibri" w:eastAsia="Calibri" w:hAnsi="Calibri" w:cs="Calibri"/>
          <w:color w:val="000000"/>
        </w:rPr>
        <w:fldChar w:fldCharType="end"/>
      </w:r>
      <w:bookmarkStart w:id="49" w:name="5.5.2__Public_Transparency_Policy"/>
      <w:r>
        <w:rPr>
          <w:rFonts w:ascii="Calibri" w:eastAsia="Calibri" w:hAnsi="Calibri" w:cs="Calibri"/>
          <w:color w:val="FFFFFF"/>
          <w:sz w:val="4"/>
        </w:rPr>
        <w:t>5.5.2</w:t>
      </w:r>
      <w:r>
        <w:rPr>
          <w:rFonts w:ascii="Calibri" w:eastAsia="Calibri" w:hAnsi="Calibri" w:cs="Calibri"/>
          <w:color w:val="FFFFFF"/>
          <w:sz w:val="4"/>
        </w:rPr>
        <w:tab/>
        <w:t>Public Transparency Policy</w:t>
      </w:r>
    </w:p>
    <w:bookmarkEnd w:id="49"/>
    <w:p w14:paraId="1A1BC111" w14:textId="77777777" w:rsidR="00CD2BB4" w:rsidRDefault="002B75D9"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5.5.2 Public Transparency Policy</w:t>
      </w:r>
    </w:p>
    <w:p w14:paraId="35CA5E9A" w14:textId="77777777" w:rsidR="00FF5C33" w:rsidRPr="00FF5C33" w:rsidRDefault="00FF5C33" w:rsidP="003C2789">
      <w:pPr>
        <w:tabs>
          <w:tab w:val="left" w:pos="2552"/>
        </w:tabs>
        <w:ind w:left="2552" w:hanging="2552"/>
        <w:rPr>
          <w:rFonts w:ascii="Calibri" w:eastAsia="Calibri" w:hAnsi="Calibri"/>
          <w:lang w:val="en-AU"/>
        </w:rPr>
      </w:pPr>
    </w:p>
    <w:p w14:paraId="2F9C00FB" w14:textId="39CE0E04" w:rsidR="00C60269" w:rsidRPr="00B909C2" w:rsidRDefault="002B75D9"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0EDE5828" w14:textId="77777777" w:rsidR="00FF5C33" w:rsidRPr="00FF5C33" w:rsidRDefault="00FF5C33" w:rsidP="003C2789">
      <w:pPr>
        <w:tabs>
          <w:tab w:val="left" w:pos="2552"/>
        </w:tabs>
        <w:ind w:left="2552" w:hanging="2552"/>
        <w:rPr>
          <w:rFonts w:ascii="Calibri" w:eastAsia="Calibri" w:hAnsi="Calibri"/>
          <w:lang w:val="en-AU"/>
        </w:rPr>
      </w:pPr>
    </w:p>
    <w:p w14:paraId="1DA90AB3" w14:textId="78517BBB" w:rsidR="00C50A24" w:rsidRDefault="002B75D9" w:rsidP="00C50A24">
      <w:pPr>
        <w:tabs>
          <w:tab w:val="left" w:pos="2552"/>
        </w:tabs>
        <w:ind w:left="2552" w:hanging="2552"/>
        <w:rPr>
          <w:rFonts w:ascii="Calibri" w:eastAsia="Calibri" w:hAnsi="Calibri" w:cs="Calibri"/>
          <w:color w:val="000000" w:themeColor="text1"/>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C50A24">
        <w:rPr>
          <w:rFonts w:ascii="Calibri" w:eastAsia="Calibri" w:hAnsi="Calibri" w:cs="Calibri"/>
          <w:color w:val="000000"/>
          <w:lang w:val="en-AU"/>
        </w:rPr>
        <w:t>Executive Manager Office of Council &amp; CEO</w:t>
      </w:r>
    </w:p>
    <w:p w14:paraId="07050C3E" w14:textId="77777777" w:rsidR="00C50A24" w:rsidRPr="00C50A24" w:rsidRDefault="00C50A24" w:rsidP="00C50A24">
      <w:pPr>
        <w:tabs>
          <w:tab w:val="left" w:pos="2552"/>
        </w:tabs>
        <w:ind w:left="2552" w:hanging="2552"/>
        <w:rPr>
          <w:rFonts w:ascii="Calibri" w:eastAsia="Calibri" w:hAnsi="Calibri" w:cs="Calibri"/>
          <w:color w:val="000000" w:themeColor="text1"/>
          <w:lang w:val="en-AU"/>
        </w:rPr>
      </w:pPr>
    </w:p>
    <w:p w14:paraId="74110EEC" w14:textId="624DB6DB" w:rsidR="00C60269" w:rsidRDefault="00C50A24" w:rsidP="00FA641D">
      <w:pPr>
        <w:tabs>
          <w:tab w:val="left" w:pos="2552"/>
        </w:tabs>
        <w:spacing w:after="120"/>
        <w:ind w:left="2552" w:hanging="2552"/>
        <w:rPr>
          <w:rFonts w:ascii="Calibri" w:eastAsia="Calibri" w:hAnsi="Calibri"/>
          <w:b/>
          <w:bCs/>
          <w:lang w:val="en-AU"/>
        </w:rPr>
      </w:pPr>
      <w:r>
        <w:rPr>
          <w:rFonts w:ascii="Calibri" w:eastAsia="Calibri" w:hAnsi="Calibri"/>
          <w:b/>
          <w:bCs/>
          <w:lang w:val="en-AU"/>
        </w:rPr>
        <w:t>A</w:t>
      </w:r>
      <w:r w:rsidR="002B75D9" w:rsidRPr="00B909C2">
        <w:rPr>
          <w:rFonts w:ascii="Calibri" w:eastAsia="Calibri" w:hAnsi="Calibri"/>
          <w:b/>
          <w:bCs/>
          <w:lang w:val="en-AU"/>
        </w:rPr>
        <w:t>ttachments</w:t>
      </w:r>
      <w:r w:rsidR="00D34464">
        <w:rPr>
          <w:rFonts w:ascii="Calibri" w:eastAsia="Calibri" w:hAnsi="Calibri"/>
          <w:b/>
          <w:bCs/>
          <w:lang w:val="en-AU"/>
        </w:rPr>
        <w:t>:</w:t>
      </w:r>
      <w:r w:rsidR="002B75D9">
        <w:rPr>
          <w:rFonts w:ascii="Calibri" w:eastAsia="Calibri" w:hAnsi="Calibri"/>
          <w:b/>
          <w:bCs/>
          <w:lang w:val="en-AU"/>
        </w:rPr>
        <w:tab/>
      </w:r>
    </w:p>
    <w:p w14:paraId="54C34A80" w14:textId="77777777" w:rsidR="00132627" w:rsidRDefault="002B75D9">
      <w:pPr>
        <w:numPr>
          <w:ilvl w:val="0"/>
          <w:numId w:val="23"/>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Public Transparency Policy August 2023 [</w:t>
      </w:r>
      <w:r>
        <w:rPr>
          <w:rFonts w:ascii="Calibri" w:eastAsia="Calibri" w:hAnsi="Calibri" w:cs="Calibri"/>
          <w:b/>
          <w:bCs/>
          <w:color w:val="000000"/>
          <w:lang w:val="en-AU"/>
        </w:rPr>
        <w:t>5.5.2.1</w:t>
      </w:r>
      <w:r>
        <w:rPr>
          <w:rFonts w:ascii="Calibri" w:eastAsia="Calibri" w:hAnsi="Calibri" w:cs="Calibri"/>
          <w:color w:val="000000"/>
          <w:lang w:val="en-AU"/>
        </w:rPr>
        <w:t xml:space="preserve"> - 10 pages]</w:t>
      </w:r>
    </w:p>
    <w:p w14:paraId="35B15BA2" w14:textId="70C85EF1" w:rsidR="00EF0D9A" w:rsidRDefault="00354130"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Purpose</w:t>
      </w:r>
    </w:p>
    <w:p w14:paraId="70152413" w14:textId="77777777" w:rsidR="08FF9D1B" w:rsidRDefault="002B75D9" w:rsidP="5533F0E0">
      <w:pPr>
        <w:spacing w:line="276" w:lineRule="auto"/>
        <w:rPr>
          <w:rFonts w:ascii="Calibri" w:hAnsi="Calibri"/>
          <w:lang w:val="en-AU"/>
        </w:rPr>
      </w:pPr>
      <w:r>
        <w:rPr>
          <w:rFonts w:ascii="Calibri" w:hAnsi="Calibri"/>
          <w:lang w:val="en-AU"/>
        </w:rPr>
        <w:t xml:space="preserve">To seek Council’s consideration and adoption of the </w:t>
      </w:r>
      <w:r w:rsidR="3331B671">
        <w:rPr>
          <w:rFonts w:ascii="Calibri" w:hAnsi="Calibri"/>
          <w:lang w:val="en-AU"/>
        </w:rPr>
        <w:t xml:space="preserve">revised </w:t>
      </w:r>
      <w:r w:rsidR="70DC7078">
        <w:rPr>
          <w:rFonts w:ascii="Calibri" w:hAnsi="Calibri"/>
          <w:lang w:val="en-AU"/>
        </w:rPr>
        <w:t>Public Transparency Policy</w:t>
      </w:r>
      <w:r w:rsidR="60283E7E">
        <w:rPr>
          <w:rFonts w:ascii="Calibri" w:hAnsi="Calibri"/>
          <w:lang w:val="en-AU"/>
        </w:rPr>
        <w:t>.</w:t>
      </w:r>
      <w:r w:rsidR="70DC7078">
        <w:rPr>
          <w:rFonts w:ascii="Calibri" w:hAnsi="Calibri"/>
          <w:lang w:val="en-AU"/>
        </w:rPr>
        <w:t xml:space="preserve"> </w:t>
      </w:r>
      <w:r>
        <w:rPr>
          <w:rFonts w:ascii="Calibri" w:hAnsi="Calibri"/>
          <w:lang w:val="en-AU"/>
        </w:rPr>
        <w:t xml:space="preserve"> </w:t>
      </w:r>
    </w:p>
    <w:p w14:paraId="40198EDE" w14:textId="51EF2A80" w:rsidR="00A65D21" w:rsidRDefault="00354130"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Brief Overview</w:t>
      </w:r>
    </w:p>
    <w:p w14:paraId="2F8AC293" w14:textId="77777777" w:rsidR="5D7208E1" w:rsidRDefault="002B75D9" w:rsidP="00CD1481">
      <w:pPr>
        <w:spacing w:line="276" w:lineRule="auto"/>
        <w:rPr>
          <w:rFonts w:ascii="Calibri" w:hAnsi="Calibri"/>
          <w:lang w:val="en-AU"/>
        </w:rPr>
      </w:pPr>
      <w:r>
        <w:rPr>
          <w:rFonts w:ascii="Calibri" w:hAnsi="Calibri"/>
          <w:lang w:val="en-AU"/>
        </w:rPr>
        <w:t xml:space="preserve">In accordance with s 57 of the </w:t>
      </w:r>
      <w:r w:rsidRPr="5533F0E0">
        <w:rPr>
          <w:rFonts w:ascii="Calibri" w:hAnsi="Calibri"/>
          <w:i/>
          <w:iCs/>
          <w:lang w:val="en-AU"/>
        </w:rPr>
        <w:t>Local Government Act 2020</w:t>
      </w:r>
      <w:r w:rsidRPr="5533F0E0">
        <w:rPr>
          <w:rFonts w:ascii="Calibri" w:hAnsi="Calibri"/>
          <w:lang w:val="en-AU"/>
        </w:rPr>
        <w:t xml:space="preserve">, </w:t>
      </w:r>
      <w:r w:rsidR="71D69BA2" w:rsidRPr="5533F0E0">
        <w:rPr>
          <w:rFonts w:ascii="Calibri" w:hAnsi="Calibri"/>
          <w:lang w:val="en-AU"/>
        </w:rPr>
        <w:t xml:space="preserve">Council </w:t>
      </w:r>
      <w:r w:rsidR="71D69BA2">
        <w:rPr>
          <w:rFonts w:ascii="Calibri" w:hAnsi="Calibri"/>
          <w:lang w:val="en-AU"/>
        </w:rPr>
        <w:t xml:space="preserve">is required to adopt and </w:t>
      </w:r>
      <w:r w:rsidR="2432862E">
        <w:rPr>
          <w:rFonts w:ascii="Calibri" w:hAnsi="Calibri"/>
          <w:lang w:val="en-AU"/>
        </w:rPr>
        <w:t>maintain a Public Transparency Policy (Policy).</w:t>
      </w:r>
    </w:p>
    <w:p w14:paraId="795758C4" w14:textId="77777777" w:rsidR="5533F0E0" w:rsidRDefault="5533F0E0" w:rsidP="00CD1481">
      <w:pPr>
        <w:spacing w:line="276" w:lineRule="auto"/>
        <w:rPr>
          <w:rFonts w:ascii="Calibri" w:hAnsi="Calibri"/>
          <w:lang w:val="en-AU"/>
        </w:rPr>
      </w:pPr>
    </w:p>
    <w:p w14:paraId="26F54F77" w14:textId="77777777" w:rsidR="2432862E" w:rsidRDefault="002B75D9" w:rsidP="00CD1481">
      <w:pPr>
        <w:spacing w:line="276" w:lineRule="auto"/>
        <w:rPr>
          <w:rFonts w:ascii="Calibri" w:hAnsi="Calibri"/>
          <w:lang w:val="en-AU"/>
        </w:rPr>
      </w:pPr>
      <w:r>
        <w:rPr>
          <w:rFonts w:ascii="Calibri" w:hAnsi="Calibri"/>
          <w:lang w:val="en-AU"/>
        </w:rPr>
        <w:t xml:space="preserve">Officers recently reviewed the Policy to ensure </w:t>
      </w:r>
      <w:r w:rsidR="06B1276C">
        <w:rPr>
          <w:rFonts w:ascii="Calibri" w:hAnsi="Calibri"/>
          <w:lang w:val="en-AU"/>
        </w:rPr>
        <w:t>compliance with the Public Transparency Principles</w:t>
      </w:r>
      <w:r w:rsidR="0D17BDD0">
        <w:rPr>
          <w:rFonts w:ascii="Calibri" w:hAnsi="Calibri"/>
          <w:lang w:val="en-AU"/>
        </w:rPr>
        <w:t xml:space="preserve">, and to include additional information around what public transparency means </w:t>
      </w:r>
      <w:r w:rsidR="1B5CDDB0">
        <w:rPr>
          <w:rFonts w:ascii="Calibri" w:hAnsi="Calibri"/>
          <w:lang w:val="en-AU"/>
        </w:rPr>
        <w:t>in relation to</w:t>
      </w:r>
      <w:r w:rsidR="0D17BDD0">
        <w:rPr>
          <w:rFonts w:ascii="Calibri" w:hAnsi="Calibri"/>
          <w:lang w:val="en-AU"/>
        </w:rPr>
        <w:t xml:space="preserve"> Council’s obligations </w:t>
      </w:r>
      <w:r w:rsidR="24A87F36">
        <w:rPr>
          <w:rFonts w:ascii="Calibri" w:hAnsi="Calibri"/>
          <w:lang w:val="en-AU"/>
        </w:rPr>
        <w:t>in sharing information with the community.</w:t>
      </w:r>
      <w:r w:rsidR="0D17BDD0">
        <w:rPr>
          <w:rFonts w:ascii="Calibri" w:hAnsi="Calibri"/>
          <w:lang w:val="en-AU"/>
        </w:rPr>
        <w:t xml:space="preserve"> </w:t>
      </w:r>
    </w:p>
    <w:p w14:paraId="2BF6503D" w14:textId="5F3E6084" w:rsidR="004E56C0" w:rsidRDefault="00354130"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Recommendation</w:t>
      </w:r>
    </w:p>
    <w:p w14:paraId="40A66507" w14:textId="77777777" w:rsidR="00922C6D" w:rsidRPr="00922C6D" w:rsidRDefault="002B75D9" w:rsidP="00922C6D">
      <w:pPr>
        <w:spacing w:line="276" w:lineRule="auto"/>
        <w:rPr>
          <w:rFonts w:ascii="Calibri" w:hAnsi="Calibri"/>
          <w:b/>
          <w:bCs/>
          <w:lang w:val="en-AU"/>
        </w:rPr>
      </w:pPr>
      <w:r w:rsidRPr="7D0495F7">
        <w:rPr>
          <w:rFonts w:ascii="Calibri" w:hAnsi="Calibri"/>
          <w:b/>
          <w:bCs/>
          <w:lang w:val="en-AU"/>
        </w:rPr>
        <w:t>THAT Council:</w:t>
      </w:r>
    </w:p>
    <w:p w14:paraId="4A7EA5B1" w14:textId="77777777" w:rsidR="00922C6D" w:rsidRPr="00922C6D" w:rsidRDefault="002B75D9" w:rsidP="5533F0E0">
      <w:pPr>
        <w:spacing w:line="276" w:lineRule="auto"/>
        <w:ind w:left="720" w:hanging="437"/>
        <w:rPr>
          <w:rFonts w:ascii="Calibri" w:hAnsi="Calibri"/>
          <w:lang w:val="en-AU"/>
        </w:rPr>
      </w:pPr>
      <w:r w:rsidRPr="5533F0E0">
        <w:rPr>
          <w:rFonts w:ascii="Calibri" w:hAnsi="Calibri"/>
          <w:b/>
          <w:bCs/>
          <w:lang w:val="en-AU"/>
        </w:rPr>
        <w:t>1.</w:t>
      </w:r>
      <w:r>
        <w:rPr>
          <w:rFonts w:ascii="Calibri" w:hAnsi="Calibri"/>
          <w:lang w:val="en-AU"/>
        </w:rPr>
        <w:tab/>
      </w:r>
      <w:r w:rsidR="4D78AD74" w:rsidRPr="5533F0E0">
        <w:rPr>
          <w:rFonts w:ascii="Calibri" w:hAnsi="Calibri"/>
          <w:b/>
          <w:bCs/>
          <w:lang w:val="en-AU"/>
        </w:rPr>
        <w:t xml:space="preserve">Adopt the </w:t>
      </w:r>
      <w:r w:rsidR="4E61F62C" w:rsidRPr="5533F0E0">
        <w:rPr>
          <w:rFonts w:ascii="Calibri" w:hAnsi="Calibri"/>
          <w:b/>
          <w:bCs/>
          <w:lang w:val="en-AU"/>
        </w:rPr>
        <w:t xml:space="preserve">revised </w:t>
      </w:r>
      <w:r w:rsidR="4D78AD74" w:rsidRPr="5533F0E0">
        <w:rPr>
          <w:rFonts w:ascii="Calibri" w:hAnsi="Calibri"/>
          <w:b/>
          <w:bCs/>
          <w:lang w:val="en-AU"/>
        </w:rPr>
        <w:t>Public Transparency Policy</w:t>
      </w:r>
      <w:r w:rsidR="6174ACEB" w:rsidRPr="5533F0E0">
        <w:rPr>
          <w:rFonts w:ascii="Calibri" w:hAnsi="Calibri"/>
          <w:b/>
          <w:bCs/>
          <w:lang w:val="en-AU"/>
        </w:rPr>
        <w:t xml:space="preserve"> attached a</w:t>
      </w:r>
      <w:r w:rsidR="634D6467" w:rsidRPr="5533F0E0">
        <w:rPr>
          <w:rFonts w:ascii="Calibri" w:hAnsi="Calibri"/>
          <w:b/>
          <w:bCs/>
          <w:lang w:val="en-AU"/>
        </w:rPr>
        <w:t>t</w:t>
      </w:r>
      <w:r w:rsidR="6174ACEB">
        <w:rPr>
          <w:rFonts w:ascii="Calibri" w:hAnsi="Calibri"/>
          <w:lang w:val="en-AU"/>
        </w:rPr>
        <w:t xml:space="preserve"> </w:t>
      </w:r>
      <w:r w:rsidR="6174ACEB" w:rsidRPr="5533F0E0">
        <w:rPr>
          <w:rFonts w:ascii="Calibri" w:hAnsi="Calibri"/>
          <w:b/>
          <w:bCs/>
          <w:lang w:val="en-AU"/>
        </w:rPr>
        <w:t>Attachment 1</w:t>
      </w:r>
      <w:r w:rsidR="6174ACEB">
        <w:rPr>
          <w:rFonts w:ascii="Calibri" w:hAnsi="Calibri"/>
          <w:lang w:val="en-AU"/>
        </w:rPr>
        <w:t>.</w:t>
      </w:r>
    </w:p>
    <w:p w14:paraId="77A76392" w14:textId="77777777" w:rsidR="004E56C0" w:rsidRDefault="002B75D9" w:rsidP="00CC6F7B">
      <w:pPr>
        <w:spacing w:line="276" w:lineRule="auto"/>
        <w:ind w:left="720" w:hanging="437"/>
        <w:rPr>
          <w:rFonts w:ascii="Calibri" w:hAnsi="Calibri"/>
          <w:b/>
          <w:bCs/>
          <w:lang w:val="en-AU"/>
        </w:rPr>
      </w:pPr>
      <w:r w:rsidRPr="5533F0E0">
        <w:rPr>
          <w:rFonts w:ascii="Calibri" w:hAnsi="Calibri"/>
          <w:b/>
          <w:bCs/>
          <w:lang w:val="en-AU"/>
        </w:rPr>
        <w:t>2.</w:t>
      </w:r>
      <w:r>
        <w:rPr>
          <w:rFonts w:ascii="Calibri" w:hAnsi="Calibri"/>
          <w:lang w:val="en-AU"/>
        </w:rPr>
        <w:tab/>
      </w:r>
      <w:r w:rsidR="32DB7A90" w:rsidRPr="5533F0E0">
        <w:rPr>
          <w:rFonts w:ascii="Calibri" w:hAnsi="Calibri"/>
          <w:b/>
          <w:bCs/>
          <w:lang w:val="en-AU"/>
        </w:rPr>
        <w:t>Note the P</w:t>
      </w:r>
      <w:r w:rsidR="3FB86B56" w:rsidRPr="5533F0E0">
        <w:rPr>
          <w:rFonts w:ascii="Calibri" w:hAnsi="Calibri"/>
          <w:b/>
          <w:bCs/>
          <w:lang w:val="en-AU"/>
        </w:rPr>
        <w:t>ublic Transparency Policy will be made available on Council’s website.</w:t>
      </w:r>
    </w:p>
    <w:p w14:paraId="04A0973F" w14:textId="770996FE" w:rsidR="009E3D2F" w:rsidRDefault="00354130"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Key Information</w:t>
      </w:r>
    </w:p>
    <w:p w14:paraId="1FD70343" w14:textId="77777777" w:rsidR="6DB14A6D" w:rsidRDefault="002B75D9" w:rsidP="5533F0E0">
      <w:pPr>
        <w:spacing w:line="276" w:lineRule="auto"/>
        <w:rPr>
          <w:rFonts w:ascii="Calibri" w:hAnsi="Calibri"/>
          <w:lang w:val="en-AU"/>
        </w:rPr>
      </w:pPr>
      <w:r>
        <w:rPr>
          <w:rFonts w:ascii="Calibri" w:hAnsi="Calibri"/>
          <w:lang w:val="en-AU"/>
        </w:rPr>
        <w:t>The Public Transparency Policy</w:t>
      </w:r>
      <w:r w:rsidR="473AC453">
        <w:rPr>
          <w:rFonts w:ascii="Calibri" w:hAnsi="Calibri"/>
          <w:lang w:val="en-AU"/>
        </w:rPr>
        <w:t>, previously adopted on 1 September 2020, promotes</w:t>
      </w:r>
      <w:r>
        <w:rPr>
          <w:rFonts w:ascii="Calibri" w:hAnsi="Calibri"/>
          <w:lang w:val="en-AU"/>
        </w:rPr>
        <w:t xml:space="preserve"> openness and transparency in Council decision making processes</w:t>
      </w:r>
      <w:r w:rsidR="389F2A45">
        <w:rPr>
          <w:rFonts w:ascii="Calibri" w:hAnsi="Calibri"/>
          <w:lang w:val="en-AU"/>
        </w:rPr>
        <w:t xml:space="preserve"> and raises public awareness on</w:t>
      </w:r>
      <w:r w:rsidR="120F389C">
        <w:rPr>
          <w:rFonts w:ascii="Calibri" w:hAnsi="Calibri"/>
          <w:lang w:val="en-AU"/>
        </w:rPr>
        <w:t xml:space="preserve"> </w:t>
      </w:r>
      <w:r w:rsidR="0ED4D0DD">
        <w:rPr>
          <w:rFonts w:ascii="Calibri" w:hAnsi="Calibri"/>
          <w:lang w:val="en-AU"/>
        </w:rPr>
        <w:t>the type of</w:t>
      </w:r>
      <w:r w:rsidR="168D9F76">
        <w:rPr>
          <w:rFonts w:ascii="Calibri" w:hAnsi="Calibri"/>
          <w:lang w:val="en-AU"/>
        </w:rPr>
        <w:t xml:space="preserve"> </w:t>
      </w:r>
      <w:r w:rsidR="120F389C">
        <w:rPr>
          <w:rFonts w:ascii="Calibri" w:hAnsi="Calibri"/>
          <w:lang w:val="en-AU"/>
        </w:rPr>
        <w:t>information</w:t>
      </w:r>
      <w:r w:rsidR="62550AA5">
        <w:rPr>
          <w:rFonts w:ascii="Calibri" w:hAnsi="Calibri"/>
          <w:lang w:val="en-AU"/>
        </w:rPr>
        <w:t xml:space="preserve"> easily accessible</w:t>
      </w:r>
      <w:r w:rsidR="120F389C">
        <w:rPr>
          <w:rFonts w:ascii="Calibri" w:hAnsi="Calibri"/>
          <w:lang w:val="en-AU"/>
        </w:rPr>
        <w:t xml:space="preserve"> publicly </w:t>
      </w:r>
      <w:r w:rsidR="30069066">
        <w:rPr>
          <w:rFonts w:ascii="Calibri" w:hAnsi="Calibri"/>
          <w:lang w:val="en-AU"/>
        </w:rPr>
        <w:t>to the community.</w:t>
      </w:r>
    </w:p>
    <w:p w14:paraId="16A4DDBC" w14:textId="77777777" w:rsidR="5533F0E0" w:rsidRDefault="5533F0E0" w:rsidP="5533F0E0">
      <w:pPr>
        <w:spacing w:line="276" w:lineRule="auto"/>
        <w:rPr>
          <w:rFonts w:ascii="Calibri" w:eastAsia="Calibri" w:hAnsi="Calibri" w:cs="Calibri"/>
          <w:sz w:val="22"/>
          <w:szCs w:val="22"/>
          <w:lang w:val="en-AU"/>
        </w:rPr>
      </w:pPr>
    </w:p>
    <w:p w14:paraId="4DDB3835" w14:textId="77777777" w:rsidR="6B14805F" w:rsidRDefault="002B75D9" w:rsidP="5533F0E0">
      <w:pPr>
        <w:spacing w:line="276" w:lineRule="auto"/>
        <w:rPr>
          <w:rFonts w:ascii="Calibri" w:eastAsia="Calibri" w:hAnsi="Calibri" w:cs="Calibri"/>
          <w:lang w:val="en-AU"/>
        </w:rPr>
      </w:pPr>
      <w:r w:rsidRPr="5533F0E0">
        <w:rPr>
          <w:rFonts w:ascii="Calibri" w:eastAsia="Calibri" w:hAnsi="Calibri" w:cs="Calibri"/>
          <w:lang w:val="en-AU"/>
        </w:rPr>
        <w:t xml:space="preserve">To highlight the importance of open and transparent governance, the following </w:t>
      </w:r>
      <w:r w:rsidR="4F36A179" w:rsidRPr="5533F0E0">
        <w:rPr>
          <w:rFonts w:ascii="Calibri" w:eastAsia="Calibri" w:hAnsi="Calibri" w:cs="Calibri"/>
          <w:lang w:val="en-AU"/>
        </w:rPr>
        <w:t xml:space="preserve">key </w:t>
      </w:r>
      <w:r w:rsidR="50CD895C" w:rsidRPr="5533F0E0">
        <w:rPr>
          <w:rFonts w:ascii="Calibri" w:eastAsia="Calibri" w:hAnsi="Calibri" w:cs="Calibri"/>
          <w:lang w:val="en-AU"/>
        </w:rPr>
        <w:t xml:space="preserve">Policy </w:t>
      </w:r>
      <w:r w:rsidRPr="5533F0E0">
        <w:rPr>
          <w:rFonts w:ascii="Calibri" w:eastAsia="Calibri" w:hAnsi="Calibri" w:cs="Calibri"/>
          <w:lang w:val="en-AU"/>
        </w:rPr>
        <w:t xml:space="preserve">amendments were </w:t>
      </w:r>
      <w:r w:rsidR="65321C1D" w:rsidRPr="5533F0E0">
        <w:rPr>
          <w:rFonts w:ascii="Calibri" w:eastAsia="Calibri" w:hAnsi="Calibri" w:cs="Calibri"/>
          <w:lang w:val="en-AU"/>
        </w:rPr>
        <w:t>made:</w:t>
      </w:r>
    </w:p>
    <w:p w14:paraId="6E082AF5" w14:textId="77777777" w:rsidR="5533F0E0" w:rsidRDefault="5533F0E0" w:rsidP="5533F0E0">
      <w:pPr>
        <w:spacing w:line="276" w:lineRule="auto"/>
        <w:rPr>
          <w:rFonts w:ascii="Calibri" w:eastAsia="Calibri" w:hAnsi="Calibri" w:cs="Calibri"/>
          <w:lang w:val="en-AU"/>
        </w:rPr>
      </w:pPr>
    </w:p>
    <w:p w14:paraId="4A64F3D0" w14:textId="77777777" w:rsidR="75A40D25" w:rsidRDefault="002B75D9" w:rsidP="5533F0E0">
      <w:pPr>
        <w:numPr>
          <w:ilvl w:val="0"/>
          <w:numId w:val="24"/>
        </w:numPr>
        <w:spacing w:line="276" w:lineRule="auto"/>
        <w:contextualSpacing/>
        <w:rPr>
          <w:rFonts w:ascii="Calibri" w:eastAsia="Calibri" w:hAnsi="Calibri" w:cs="Calibri"/>
          <w:lang w:val="en-AU"/>
        </w:rPr>
      </w:pPr>
      <w:r w:rsidRPr="5533F0E0">
        <w:rPr>
          <w:rFonts w:ascii="Calibri" w:eastAsia="Calibri" w:hAnsi="Calibri" w:cs="Calibri"/>
          <w:lang w:val="en-AU"/>
        </w:rPr>
        <w:t xml:space="preserve">Definition </w:t>
      </w:r>
      <w:r w:rsidR="41F6263A" w:rsidRPr="5533F0E0">
        <w:rPr>
          <w:rFonts w:ascii="Calibri" w:eastAsia="Calibri" w:hAnsi="Calibri" w:cs="Calibri"/>
          <w:lang w:val="en-AU"/>
        </w:rPr>
        <w:t xml:space="preserve">of </w:t>
      </w:r>
      <w:r w:rsidR="6A8ACBC4" w:rsidRPr="5533F0E0">
        <w:rPr>
          <w:rFonts w:ascii="Calibri" w:eastAsia="Calibri" w:hAnsi="Calibri" w:cs="Calibri"/>
          <w:lang w:val="en-AU"/>
        </w:rPr>
        <w:t>‘What is Public Transparency’ in the local government context</w:t>
      </w:r>
      <w:r w:rsidR="00F77609">
        <w:rPr>
          <w:rFonts w:ascii="Calibri" w:eastAsia="Calibri" w:hAnsi="Calibri" w:cs="Calibri"/>
          <w:lang w:val="en-AU"/>
        </w:rPr>
        <w:t>.</w:t>
      </w:r>
    </w:p>
    <w:p w14:paraId="1DEA4151" w14:textId="77777777" w:rsidR="6A8ACBC4" w:rsidRDefault="002B75D9" w:rsidP="5533F0E0">
      <w:pPr>
        <w:numPr>
          <w:ilvl w:val="0"/>
          <w:numId w:val="24"/>
        </w:numPr>
        <w:spacing w:line="276" w:lineRule="auto"/>
        <w:contextualSpacing/>
        <w:rPr>
          <w:rFonts w:ascii="Calibri" w:eastAsia="Calibri" w:hAnsi="Calibri" w:cs="Calibri"/>
          <w:i/>
          <w:iCs/>
          <w:lang w:val="en-AU"/>
        </w:rPr>
      </w:pPr>
      <w:r w:rsidRPr="5533F0E0">
        <w:rPr>
          <w:rFonts w:ascii="Calibri" w:eastAsia="Calibri" w:hAnsi="Calibri" w:cs="Calibri"/>
          <w:lang w:val="en-AU"/>
        </w:rPr>
        <w:t xml:space="preserve">Inclusion of Public Transparency Principles as defined in s 58 of the </w:t>
      </w:r>
      <w:r w:rsidRPr="5533F0E0">
        <w:rPr>
          <w:rFonts w:ascii="Calibri" w:eastAsia="Calibri" w:hAnsi="Calibri" w:cs="Calibri"/>
          <w:i/>
          <w:iCs/>
          <w:lang w:val="en-AU"/>
        </w:rPr>
        <w:t>Local Government Act 2020</w:t>
      </w:r>
      <w:r w:rsidR="00F77609">
        <w:rPr>
          <w:rFonts w:ascii="Calibri" w:eastAsia="Calibri" w:hAnsi="Calibri" w:cs="Calibri"/>
          <w:i/>
          <w:iCs/>
          <w:lang w:val="en-AU"/>
        </w:rPr>
        <w:t>.</w:t>
      </w:r>
    </w:p>
    <w:p w14:paraId="3ED8703B" w14:textId="77777777" w:rsidR="1B6C8321" w:rsidRDefault="002B75D9" w:rsidP="5533F0E0">
      <w:pPr>
        <w:numPr>
          <w:ilvl w:val="0"/>
          <w:numId w:val="24"/>
        </w:numPr>
        <w:spacing w:line="276" w:lineRule="auto"/>
        <w:contextualSpacing/>
        <w:rPr>
          <w:rFonts w:ascii="Calibri" w:eastAsia="Calibri" w:hAnsi="Calibri" w:cs="Calibri"/>
          <w:lang w:val="en-AU"/>
        </w:rPr>
      </w:pPr>
      <w:r w:rsidRPr="5533F0E0">
        <w:rPr>
          <w:rFonts w:ascii="Calibri" w:eastAsia="Calibri" w:hAnsi="Calibri" w:cs="Calibri"/>
          <w:lang w:val="en-AU"/>
        </w:rPr>
        <w:t xml:space="preserve">Expansion of the Decision Making at Council Meetings section </w:t>
      </w:r>
      <w:r w:rsidR="65592F12" w:rsidRPr="5533F0E0">
        <w:rPr>
          <w:rFonts w:ascii="Calibri" w:eastAsia="Calibri" w:hAnsi="Calibri" w:cs="Calibri"/>
          <w:lang w:val="en-AU"/>
        </w:rPr>
        <w:t xml:space="preserve">to include information on when a meeting is closed or </w:t>
      </w:r>
      <w:r w:rsidR="4B12380F" w:rsidRPr="5533F0E0">
        <w:rPr>
          <w:rFonts w:ascii="Calibri" w:eastAsia="Calibri" w:hAnsi="Calibri" w:cs="Calibri"/>
          <w:lang w:val="en-AU"/>
        </w:rPr>
        <w:t>partially</w:t>
      </w:r>
      <w:r w:rsidR="65592F12" w:rsidRPr="5533F0E0">
        <w:rPr>
          <w:rFonts w:ascii="Calibri" w:eastAsia="Calibri" w:hAnsi="Calibri" w:cs="Calibri"/>
          <w:lang w:val="en-AU"/>
        </w:rPr>
        <w:t xml:space="preserve"> closed to the public</w:t>
      </w:r>
      <w:r w:rsidR="71F3AC5E" w:rsidRPr="5533F0E0">
        <w:rPr>
          <w:rFonts w:ascii="Calibri" w:eastAsia="Calibri" w:hAnsi="Calibri" w:cs="Calibri"/>
          <w:lang w:val="en-AU"/>
        </w:rPr>
        <w:t xml:space="preserve"> and where Council decisions are unable to be made public</w:t>
      </w:r>
      <w:r w:rsidR="00F77609">
        <w:rPr>
          <w:rFonts w:ascii="Calibri" w:eastAsia="Calibri" w:hAnsi="Calibri" w:cs="Calibri"/>
          <w:lang w:val="en-AU"/>
        </w:rPr>
        <w:t>.</w:t>
      </w:r>
    </w:p>
    <w:p w14:paraId="10565CEE" w14:textId="77777777" w:rsidR="65D4C47F" w:rsidRDefault="002B75D9" w:rsidP="5533F0E0">
      <w:pPr>
        <w:numPr>
          <w:ilvl w:val="0"/>
          <w:numId w:val="24"/>
        </w:numPr>
        <w:spacing w:line="276" w:lineRule="auto"/>
        <w:contextualSpacing/>
        <w:rPr>
          <w:rFonts w:ascii="Calibri" w:eastAsia="Calibri" w:hAnsi="Calibri" w:cs="Calibri"/>
          <w:lang w:val="en-AU"/>
        </w:rPr>
      </w:pPr>
      <w:r w:rsidRPr="5533F0E0">
        <w:rPr>
          <w:rFonts w:ascii="Calibri" w:eastAsia="Calibri" w:hAnsi="Calibri" w:cs="Calibri"/>
          <w:lang w:val="en-AU"/>
        </w:rPr>
        <w:t xml:space="preserve">Inclusion of Council’s commitment to proactive and informal release of information to minimise the requirement for community members </w:t>
      </w:r>
      <w:r w:rsidR="7D6585E5" w:rsidRPr="5533F0E0">
        <w:rPr>
          <w:rFonts w:ascii="Calibri" w:eastAsia="Calibri" w:hAnsi="Calibri" w:cs="Calibri"/>
          <w:lang w:val="en-AU"/>
        </w:rPr>
        <w:t>lodging Freedom of Information requests</w:t>
      </w:r>
      <w:r w:rsidR="00F77609">
        <w:rPr>
          <w:rFonts w:ascii="Calibri" w:eastAsia="Calibri" w:hAnsi="Calibri" w:cs="Calibri"/>
          <w:lang w:val="en-AU"/>
        </w:rPr>
        <w:t>.</w:t>
      </w:r>
    </w:p>
    <w:p w14:paraId="5C37D39A" w14:textId="77777777" w:rsidR="71F3AC5E" w:rsidRDefault="002B75D9" w:rsidP="5533F0E0">
      <w:pPr>
        <w:numPr>
          <w:ilvl w:val="0"/>
          <w:numId w:val="24"/>
        </w:numPr>
        <w:spacing w:line="276" w:lineRule="auto"/>
        <w:contextualSpacing/>
        <w:rPr>
          <w:rFonts w:ascii="Calibri" w:hAnsi="Calibri"/>
          <w:lang w:val="en-AU"/>
        </w:rPr>
      </w:pPr>
      <w:r w:rsidRPr="5533F0E0">
        <w:rPr>
          <w:rFonts w:ascii="Calibri" w:eastAsia="Calibri" w:hAnsi="Calibri" w:cs="Calibri"/>
          <w:lang w:val="en-AU"/>
        </w:rPr>
        <w:lastRenderedPageBreak/>
        <w:t>Inclusion of availability and accessibility of Council information</w:t>
      </w:r>
      <w:r w:rsidR="00F77609">
        <w:rPr>
          <w:rFonts w:ascii="Calibri" w:eastAsia="Calibri" w:hAnsi="Calibri" w:cs="Calibri"/>
          <w:lang w:val="en-AU"/>
        </w:rPr>
        <w:t>.</w:t>
      </w:r>
    </w:p>
    <w:p w14:paraId="64BD9D2D" w14:textId="77777777" w:rsidR="71F3AC5E" w:rsidRDefault="002B75D9" w:rsidP="5533F0E0">
      <w:pPr>
        <w:numPr>
          <w:ilvl w:val="0"/>
          <w:numId w:val="24"/>
        </w:numPr>
        <w:spacing w:line="276" w:lineRule="auto"/>
        <w:contextualSpacing/>
        <w:rPr>
          <w:rFonts w:ascii="Calibri" w:eastAsia="Calibri" w:hAnsi="Calibri" w:cs="Calibri"/>
          <w:lang w:val="en-AU"/>
        </w:rPr>
      </w:pPr>
      <w:r w:rsidRPr="5533F0E0">
        <w:rPr>
          <w:rFonts w:ascii="Calibri" w:eastAsia="Calibri" w:hAnsi="Calibri" w:cs="Calibri"/>
          <w:lang w:val="en-AU"/>
        </w:rPr>
        <w:t xml:space="preserve">Inclusion of the Public Interest Test and how Council will apply it when assessing whether to make certain </w:t>
      </w:r>
      <w:r w:rsidR="36FF27F4" w:rsidRPr="5533F0E0">
        <w:rPr>
          <w:rFonts w:ascii="Calibri" w:eastAsia="Calibri" w:hAnsi="Calibri" w:cs="Calibri"/>
          <w:lang w:val="en-AU"/>
        </w:rPr>
        <w:t>information publicly available</w:t>
      </w:r>
      <w:r w:rsidR="00F77609">
        <w:rPr>
          <w:rFonts w:ascii="Calibri" w:eastAsia="Calibri" w:hAnsi="Calibri" w:cs="Calibri"/>
          <w:lang w:val="en-AU"/>
        </w:rPr>
        <w:t>.</w:t>
      </w:r>
    </w:p>
    <w:p w14:paraId="5943A635" w14:textId="77777777" w:rsidR="5533F0E0" w:rsidRDefault="5533F0E0" w:rsidP="5533F0E0">
      <w:pPr>
        <w:spacing w:line="276" w:lineRule="auto"/>
        <w:rPr>
          <w:rFonts w:ascii="Calibri" w:hAnsi="Calibri"/>
          <w:lang w:val="en-AU"/>
        </w:rPr>
      </w:pPr>
    </w:p>
    <w:p w14:paraId="134C1773" w14:textId="77777777" w:rsidR="5533F0E0" w:rsidRPr="00F77609" w:rsidRDefault="002B75D9" w:rsidP="5533F0E0">
      <w:pPr>
        <w:spacing w:line="276" w:lineRule="auto"/>
        <w:rPr>
          <w:rFonts w:ascii="Calibri" w:eastAsia="Calibri" w:hAnsi="Calibri" w:cs="Calibri"/>
          <w:lang w:val="en-AU"/>
        </w:rPr>
      </w:pPr>
      <w:r w:rsidRPr="5533F0E0">
        <w:rPr>
          <w:rFonts w:ascii="Calibri" w:eastAsia="Calibri" w:hAnsi="Calibri" w:cs="Calibri"/>
          <w:lang w:val="en-AU"/>
        </w:rPr>
        <w:t>Other minor administrative amend</w:t>
      </w:r>
      <w:r w:rsidR="21C37414" w:rsidRPr="5533F0E0">
        <w:rPr>
          <w:rFonts w:ascii="Calibri" w:eastAsia="Calibri" w:hAnsi="Calibri" w:cs="Calibri"/>
          <w:lang w:val="en-AU"/>
        </w:rPr>
        <w:t>ments</w:t>
      </w:r>
      <w:r w:rsidRPr="5533F0E0">
        <w:rPr>
          <w:rFonts w:ascii="Calibri" w:eastAsia="Calibri" w:hAnsi="Calibri" w:cs="Calibri"/>
          <w:lang w:val="en-AU"/>
        </w:rPr>
        <w:t xml:space="preserve"> were made </w:t>
      </w:r>
      <w:r w:rsidR="2199614D" w:rsidRPr="5533F0E0">
        <w:rPr>
          <w:rFonts w:ascii="Calibri" w:eastAsia="Calibri" w:hAnsi="Calibri" w:cs="Calibri"/>
          <w:lang w:val="en-AU"/>
        </w:rPr>
        <w:t>to ensure eas</w:t>
      </w:r>
      <w:r w:rsidR="5A01C2E1" w:rsidRPr="5533F0E0">
        <w:rPr>
          <w:rFonts w:ascii="Calibri" w:eastAsia="Calibri" w:hAnsi="Calibri" w:cs="Calibri"/>
          <w:lang w:val="en-AU"/>
        </w:rPr>
        <w:t>e</w:t>
      </w:r>
      <w:r w:rsidR="2199614D" w:rsidRPr="5533F0E0">
        <w:rPr>
          <w:rFonts w:ascii="Calibri" w:eastAsia="Calibri" w:hAnsi="Calibri" w:cs="Calibri"/>
          <w:lang w:val="en-AU"/>
        </w:rPr>
        <w:t xml:space="preserve"> </w:t>
      </w:r>
      <w:r w:rsidR="7A4C35D0" w:rsidRPr="5533F0E0">
        <w:rPr>
          <w:rFonts w:ascii="Calibri" w:eastAsia="Calibri" w:hAnsi="Calibri" w:cs="Calibri"/>
          <w:lang w:val="en-AU"/>
        </w:rPr>
        <w:t xml:space="preserve">when </w:t>
      </w:r>
      <w:r w:rsidR="2199614D" w:rsidRPr="5533F0E0">
        <w:rPr>
          <w:rFonts w:ascii="Calibri" w:eastAsia="Calibri" w:hAnsi="Calibri" w:cs="Calibri"/>
          <w:lang w:val="en-AU"/>
        </w:rPr>
        <w:t xml:space="preserve">navigation </w:t>
      </w:r>
      <w:r w:rsidR="54F16B73" w:rsidRPr="5533F0E0">
        <w:rPr>
          <w:rFonts w:ascii="Calibri" w:eastAsia="Calibri" w:hAnsi="Calibri" w:cs="Calibri"/>
          <w:lang w:val="en-AU"/>
        </w:rPr>
        <w:t>through</w:t>
      </w:r>
      <w:r w:rsidR="2199614D" w:rsidRPr="5533F0E0">
        <w:rPr>
          <w:rFonts w:ascii="Calibri" w:eastAsia="Calibri" w:hAnsi="Calibri" w:cs="Calibri"/>
          <w:lang w:val="en-AU"/>
        </w:rPr>
        <w:t xml:space="preserve"> the Policy.</w:t>
      </w:r>
    </w:p>
    <w:p w14:paraId="692C423C" w14:textId="45F295D2" w:rsidR="005F1D86" w:rsidRDefault="00354130"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Community Consultation and Engagement</w:t>
      </w:r>
    </w:p>
    <w:p w14:paraId="61F5DF1F" w14:textId="77777777" w:rsidR="07526A4A" w:rsidRDefault="002B75D9" w:rsidP="5533F0E0">
      <w:pPr>
        <w:spacing w:line="276" w:lineRule="auto"/>
        <w:rPr>
          <w:rFonts w:ascii="Calibri" w:hAnsi="Calibri"/>
          <w:lang w:val="en-AU"/>
        </w:rPr>
      </w:pPr>
      <w:r>
        <w:rPr>
          <w:rFonts w:ascii="Calibri" w:hAnsi="Calibri"/>
          <w:lang w:val="en-AU"/>
        </w:rPr>
        <w:t>A form of community consultation was not undertaken in relation to the Policy review. The e</w:t>
      </w:r>
      <w:r w:rsidR="2B2C2656">
        <w:rPr>
          <w:rFonts w:ascii="Calibri" w:hAnsi="Calibri"/>
          <w:lang w:val="en-AU"/>
        </w:rPr>
        <w:t xml:space="preserve">xecutive team </w:t>
      </w:r>
      <w:r w:rsidR="7A509A36">
        <w:rPr>
          <w:rFonts w:ascii="Calibri" w:hAnsi="Calibri"/>
          <w:lang w:val="en-AU"/>
        </w:rPr>
        <w:t>and Council Administrators were provided a copy of the draft Policy</w:t>
      </w:r>
      <w:r w:rsidR="7C809C91">
        <w:rPr>
          <w:rFonts w:ascii="Calibri" w:hAnsi="Calibri"/>
          <w:lang w:val="en-AU"/>
        </w:rPr>
        <w:t>. Feedback provided was taken into consideration when finalising the Policy.</w:t>
      </w:r>
    </w:p>
    <w:p w14:paraId="307D949C" w14:textId="066A6366" w:rsidR="001F31DB" w:rsidRDefault="00354130"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Alignment to Community Plan, Policies or Strategies</w:t>
      </w:r>
    </w:p>
    <w:p w14:paraId="5CBAF12C" w14:textId="77777777" w:rsidR="000C0B05" w:rsidRDefault="002B75D9" w:rsidP="000C0B05">
      <w:pPr>
        <w:spacing w:line="276" w:lineRule="auto"/>
        <w:rPr>
          <w:rFonts w:ascii="Calibri" w:hAnsi="Calibri"/>
          <w:lang w:val="en-AU"/>
        </w:rPr>
      </w:pPr>
      <w:r>
        <w:rPr>
          <w:rFonts w:ascii="Calibri" w:hAnsi="Calibri"/>
          <w:lang w:val="en-AU"/>
        </w:rPr>
        <w:t>Alignment to Whittlesea 2040 and Community Plan 2021-2025:</w:t>
      </w:r>
    </w:p>
    <w:p w14:paraId="37FFE434" w14:textId="77777777" w:rsidR="00354130" w:rsidRDefault="00354130" w:rsidP="000C0B05">
      <w:pPr>
        <w:spacing w:line="276" w:lineRule="auto"/>
        <w:rPr>
          <w:rFonts w:ascii="Calibri" w:eastAsia="Calibri" w:hAnsi="Calibri" w:cs="Calibri"/>
          <w:b/>
          <w:bCs/>
          <w:color w:val="000000"/>
          <w:lang w:val="en-AU"/>
        </w:rPr>
      </w:pPr>
    </w:p>
    <w:p w14:paraId="5BCC78AA" w14:textId="4E3DE826" w:rsidR="00354130" w:rsidRDefault="002B75D9" w:rsidP="000C0B05">
      <w:pPr>
        <w:spacing w:line="276" w:lineRule="auto"/>
        <w:rPr>
          <w:rFonts w:ascii="Calibri" w:eastAsia="Calibri" w:hAnsi="Calibri" w:cs="Calibri"/>
          <w:b/>
          <w:bCs/>
          <w:color w:val="000000"/>
          <w:lang w:val="en-AU"/>
        </w:rPr>
      </w:pPr>
      <w:r>
        <w:rPr>
          <w:rFonts w:ascii="Calibri" w:eastAsia="Calibri" w:hAnsi="Calibri" w:cs="Calibri"/>
          <w:b/>
          <w:bCs/>
          <w:color w:val="000000"/>
          <w:lang w:val="en-AU"/>
        </w:rPr>
        <w:t>High Performing Organisation  </w:t>
      </w:r>
    </w:p>
    <w:p w14:paraId="0AC31049" w14:textId="0B4471C0" w:rsidR="003729AB" w:rsidRDefault="002B75D9" w:rsidP="000C0B05">
      <w:pPr>
        <w:spacing w:line="276" w:lineRule="auto"/>
        <w:rPr>
          <w:rFonts w:ascii="Calibri" w:hAnsi="Calibri"/>
          <w:lang w:val="en-AU"/>
        </w:rPr>
      </w:pP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78547830" w14:textId="77777777" w:rsidR="3952C987" w:rsidRDefault="3952C987" w:rsidP="3952C987">
      <w:pPr>
        <w:spacing w:line="276" w:lineRule="auto"/>
        <w:rPr>
          <w:rFonts w:ascii="Calibri" w:hAnsi="Calibri"/>
          <w:lang w:val="en-AU"/>
        </w:rPr>
      </w:pPr>
    </w:p>
    <w:p w14:paraId="5B93C811" w14:textId="77777777" w:rsidR="00C45197" w:rsidRDefault="002B75D9" w:rsidP="000C0B05">
      <w:pPr>
        <w:spacing w:line="276" w:lineRule="auto"/>
        <w:rPr>
          <w:rFonts w:ascii="Calibri" w:hAnsi="Calibri"/>
          <w:lang w:val="en-AU"/>
        </w:rPr>
      </w:pPr>
      <w:r>
        <w:rPr>
          <w:rFonts w:ascii="Calibri" w:hAnsi="Calibri"/>
          <w:lang w:val="en-AU"/>
        </w:rPr>
        <w:t xml:space="preserve">The Public Transparency Policy is a requirement under s 57 of the </w:t>
      </w:r>
      <w:r w:rsidRPr="7D0495F7">
        <w:rPr>
          <w:rFonts w:ascii="Calibri" w:hAnsi="Calibri"/>
          <w:i/>
          <w:iCs/>
          <w:lang w:val="en-AU"/>
        </w:rPr>
        <w:t>Local Government Act 2020.</w:t>
      </w:r>
    </w:p>
    <w:p w14:paraId="4F6F0D1D" w14:textId="6EE27608" w:rsidR="0077737F" w:rsidRDefault="00354130"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Considerations</w:t>
      </w:r>
    </w:p>
    <w:p w14:paraId="725702AD" w14:textId="77777777" w:rsidR="0077737F" w:rsidRDefault="002B75D9" w:rsidP="00EE3AE1">
      <w:pPr>
        <w:spacing w:line="276" w:lineRule="auto"/>
        <w:rPr>
          <w:rFonts w:ascii="Calibri" w:hAnsi="Calibri"/>
          <w:b/>
          <w:bCs/>
          <w:lang w:val="en-AU"/>
        </w:rPr>
      </w:pPr>
      <w:r w:rsidRPr="00FF5710">
        <w:rPr>
          <w:rFonts w:ascii="Calibri" w:hAnsi="Calibri"/>
          <w:b/>
          <w:bCs/>
          <w:lang w:val="en-AU"/>
        </w:rPr>
        <w:t>Environmental</w:t>
      </w:r>
    </w:p>
    <w:p w14:paraId="0F0E8B54" w14:textId="77777777" w:rsidR="007657D2" w:rsidRDefault="002B75D9" w:rsidP="00EE3AE1">
      <w:pPr>
        <w:spacing w:line="276" w:lineRule="auto"/>
        <w:rPr>
          <w:rFonts w:ascii="Calibri" w:hAnsi="Calibri"/>
          <w:lang w:val="en-AU"/>
        </w:rPr>
      </w:pPr>
      <w:bookmarkStart w:id="50" w:name="_Hlk130995416_0"/>
      <w:r>
        <w:rPr>
          <w:rFonts w:ascii="Calibri" w:hAnsi="Calibri"/>
          <w:lang w:val="en-AU"/>
        </w:rPr>
        <w:t>No Implications</w:t>
      </w:r>
    </w:p>
    <w:bookmarkEnd w:id="50"/>
    <w:p w14:paraId="3C03DF52" w14:textId="77777777" w:rsidR="00EE3AE1" w:rsidRPr="00BC5C3E" w:rsidRDefault="00EE3AE1" w:rsidP="00EE3AE1">
      <w:pPr>
        <w:spacing w:line="276" w:lineRule="auto"/>
        <w:rPr>
          <w:rFonts w:ascii="Calibri" w:hAnsi="Calibri"/>
          <w:lang w:val="en-AU"/>
        </w:rPr>
      </w:pPr>
    </w:p>
    <w:p w14:paraId="7B9B2367" w14:textId="77777777" w:rsidR="003330CB" w:rsidRDefault="002B75D9" w:rsidP="00EE3AE1">
      <w:pPr>
        <w:spacing w:line="276" w:lineRule="auto"/>
        <w:rPr>
          <w:rFonts w:ascii="Calibri" w:hAnsi="Calibri"/>
          <w:b/>
          <w:bCs/>
          <w:lang w:val="en-AU"/>
        </w:rPr>
      </w:pPr>
      <w:r>
        <w:rPr>
          <w:rFonts w:ascii="Calibri" w:hAnsi="Calibri"/>
          <w:b/>
          <w:bCs/>
          <w:lang w:val="en-AU"/>
        </w:rPr>
        <w:t>Social, Cultural and Health</w:t>
      </w:r>
    </w:p>
    <w:p w14:paraId="09AA25BA" w14:textId="77777777" w:rsidR="79CA66F4" w:rsidRDefault="002B75D9" w:rsidP="5533F0E0">
      <w:pPr>
        <w:spacing w:line="276" w:lineRule="auto"/>
        <w:rPr>
          <w:rFonts w:ascii="Calibri" w:hAnsi="Calibri"/>
          <w:lang w:val="en-AU"/>
        </w:rPr>
      </w:pPr>
      <w:r>
        <w:rPr>
          <w:rFonts w:ascii="Calibri" w:hAnsi="Calibri"/>
          <w:lang w:val="en-AU"/>
        </w:rPr>
        <w:t>The Policy promotes openness and transparency encouraging proactive release of Council Information to increase community confidence</w:t>
      </w:r>
      <w:r w:rsidR="25BFBB1C">
        <w:rPr>
          <w:rFonts w:ascii="Calibri" w:hAnsi="Calibri"/>
          <w:lang w:val="en-AU"/>
        </w:rPr>
        <w:t xml:space="preserve"> and trust in Council’s decision making.</w:t>
      </w:r>
    </w:p>
    <w:p w14:paraId="5F75F50F" w14:textId="77777777" w:rsidR="00EE3AE1" w:rsidRPr="00BC5C3E" w:rsidRDefault="00EE3AE1" w:rsidP="00EE3AE1">
      <w:pPr>
        <w:spacing w:line="276" w:lineRule="auto"/>
        <w:rPr>
          <w:rFonts w:ascii="Calibri" w:hAnsi="Calibri"/>
          <w:lang w:val="en-AU"/>
        </w:rPr>
      </w:pPr>
    </w:p>
    <w:p w14:paraId="4B472BE5" w14:textId="77777777" w:rsidR="00C57F96" w:rsidRDefault="002B75D9" w:rsidP="00EE3AE1">
      <w:pPr>
        <w:spacing w:line="276" w:lineRule="auto"/>
        <w:rPr>
          <w:rFonts w:ascii="Calibri" w:hAnsi="Calibri"/>
          <w:b/>
          <w:bCs/>
          <w:lang w:val="en-AU"/>
        </w:rPr>
      </w:pPr>
      <w:r>
        <w:rPr>
          <w:rFonts w:ascii="Calibri" w:hAnsi="Calibri"/>
          <w:b/>
          <w:bCs/>
          <w:lang w:val="en-AU"/>
        </w:rPr>
        <w:t>Economic</w:t>
      </w:r>
    </w:p>
    <w:p w14:paraId="046BDC2B" w14:textId="77777777" w:rsidR="00C57F96" w:rsidRDefault="002B75D9" w:rsidP="00EE3AE1">
      <w:pPr>
        <w:spacing w:line="276" w:lineRule="auto"/>
        <w:rPr>
          <w:rFonts w:ascii="Calibri" w:hAnsi="Calibri"/>
          <w:lang w:val="en-AU"/>
        </w:rPr>
      </w:pPr>
      <w:r>
        <w:rPr>
          <w:rFonts w:ascii="Calibri" w:hAnsi="Calibri"/>
          <w:lang w:val="en-AU"/>
        </w:rPr>
        <w:t>No Implications</w:t>
      </w:r>
    </w:p>
    <w:p w14:paraId="38EA0748" w14:textId="77777777" w:rsidR="00EE3AE1" w:rsidRPr="00BC5C3E" w:rsidRDefault="00EE3AE1" w:rsidP="00EE3AE1">
      <w:pPr>
        <w:spacing w:line="276" w:lineRule="auto"/>
        <w:rPr>
          <w:rFonts w:ascii="Calibri" w:hAnsi="Calibri"/>
          <w:lang w:val="en-AU"/>
        </w:rPr>
      </w:pPr>
    </w:p>
    <w:p w14:paraId="05262EB3" w14:textId="77777777" w:rsidR="00C57F96" w:rsidRDefault="002B75D9" w:rsidP="00EE3AE1">
      <w:pPr>
        <w:spacing w:line="276" w:lineRule="auto"/>
        <w:rPr>
          <w:rFonts w:ascii="Calibri" w:hAnsi="Calibri"/>
          <w:b/>
          <w:bCs/>
          <w:lang w:val="en-AU"/>
        </w:rPr>
      </w:pPr>
      <w:r>
        <w:rPr>
          <w:rFonts w:ascii="Calibri" w:hAnsi="Calibri"/>
          <w:b/>
          <w:bCs/>
          <w:lang w:val="en-AU"/>
        </w:rPr>
        <w:t>Financial Implications</w:t>
      </w:r>
    </w:p>
    <w:p w14:paraId="24DA3ED4" w14:textId="77777777" w:rsidR="386F4C26" w:rsidRDefault="002B75D9" w:rsidP="5533F0E0">
      <w:pPr>
        <w:spacing w:line="276" w:lineRule="auto"/>
        <w:rPr>
          <w:rFonts w:ascii="Calibri" w:hAnsi="Calibri"/>
          <w:lang w:val="en-AU"/>
        </w:rPr>
      </w:pPr>
      <w:r>
        <w:rPr>
          <w:rFonts w:ascii="Calibri" w:hAnsi="Calibri"/>
          <w:lang w:val="en-AU"/>
        </w:rPr>
        <w:t>There are no financial implications with the proposed Policy.</w:t>
      </w:r>
    </w:p>
    <w:p w14:paraId="63A90E86" w14:textId="00D6F444" w:rsidR="00C57F96" w:rsidRDefault="00354130"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Link to Strategic Risk</w:t>
      </w:r>
    </w:p>
    <w:p w14:paraId="679F1DC4" w14:textId="77777777" w:rsidR="00684713" w:rsidRDefault="002B75D9" w:rsidP="00BC5C3E">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Governance - Ineffective governance of Council’s operations and activities resulting in either a legislative or policy breach </w:t>
      </w:r>
    </w:p>
    <w:p w14:paraId="5E45E867" w14:textId="77777777" w:rsidR="3952C987" w:rsidRDefault="3952C987" w:rsidP="3952C987">
      <w:pPr>
        <w:spacing w:line="276" w:lineRule="auto"/>
        <w:rPr>
          <w:rFonts w:ascii="Calibri" w:hAnsi="Calibri"/>
          <w:lang w:val="en-AU"/>
        </w:rPr>
      </w:pPr>
    </w:p>
    <w:p w14:paraId="3AF1AF74" w14:textId="77777777" w:rsidR="6464A04D" w:rsidRDefault="002B75D9" w:rsidP="5533F0E0">
      <w:pPr>
        <w:spacing w:line="276" w:lineRule="auto"/>
        <w:rPr>
          <w:rFonts w:ascii="Calibri" w:hAnsi="Calibri"/>
          <w:lang w:val="en-AU"/>
        </w:rPr>
      </w:pPr>
      <w:r>
        <w:rPr>
          <w:rFonts w:ascii="Calibri" w:hAnsi="Calibri"/>
          <w:lang w:val="en-AU"/>
        </w:rPr>
        <w:lastRenderedPageBreak/>
        <w:t xml:space="preserve">Council is required to adopt and maintain a Public Transparency Policy in accordance with s 57 of the </w:t>
      </w:r>
      <w:r w:rsidRPr="5533F0E0">
        <w:rPr>
          <w:rFonts w:ascii="Calibri" w:hAnsi="Calibri"/>
          <w:i/>
          <w:iCs/>
          <w:lang w:val="en-AU"/>
        </w:rPr>
        <w:t>Local Government Act 2020.</w:t>
      </w:r>
    </w:p>
    <w:p w14:paraId="64E4CE87" w14:textId="516582C9" w:rsidR="002C4FFB" w:rsidRDefault="00354130"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Implementation Strategy</w:t>
      </w:r>
    </w:p>
    <w:p w14:paraId="38D405A2" w14:textId="77777777" w:rsidR="002C4FFB" w:rsidRDefault="002B75D9" w:rsidP="00BC5C3E">
      <w:pPr>
        <w:spacing w:line="276" w:lineRule="auto"/>
        <w:rPr>
          <w:rFonts w:ascii="Calibri" w:hAnsi="Calibri"/>
          <w:b/>
          <w:bCs/>
          <w:lang w:val="en-AU"/>
        </w:rPr>
      </w:pPr>
      <w:r>
        <w:rPr>
          <w:rFonts w:ascii="Calibri" w:hAnsi="Calibri"/>
          <w:b/>
          <w:bCs/>
          <w:lang w:val="en-AU"/>
        </w:rPr>
        <w:t>Communication</w:t>
      </w:r>
    </w:p>
    <w:p w14:paraId="38E8E39B" w14:textId="77777777" w:rsidR="14875700" w:rsidRDefault="002B75D9" w:rsidP="5533F0E0">
      <w:pPr>
        <w:spacing w:line="276" w:lineRule="auto"/>
        <w:rPr>
          <w:rFonts w:ascii="Calibri" w:hAnsi="Calibri"/>
          <w:lang w:val="en-AU"/>
        </w:rPr>
      </w:pPr>
      <w:r w:rsidRPr="5533F0E0">
        <w:rPr>
          <w:rFonts w:ascii="Calibri" w:eastAsia="Calibri" w:hAnsi="Calibri"/>
          <w:lang w:val="en-AU"/>
        </w:rPr>
        <w:t xml:space="preserve">The revised Policy will be made publicly available on Council’s </w:t>
      </w:r>
      <w:r w:rsidR="5565700A" w:rsidRPr="5533F0E0">
        <w:rPr>
          <w:rFonts w:ascii="Calibri" w:eastAsia="Calibri" w:hAnsi="Calibri"/>
          <w:lang w:val="en-AU"/>
        </w:rPr>
        <w:t>website and</w:t>
      </w:r>
      <w:r w:rsidRPr="5533F0E0">
        <w:rPr>
          <w:rFonts w:ascii="Calibri" w:eastAsia="Calibri" w:hAnsi="Calibri"/>
          <w:lang w:val="en-AU"/>
        </w:rPr>
        <w:t xml:space="preserve"> circulated to all staff.</w:t>
      </w:r>
    </w:p>
    <w:p w14:paraId="59707D49" w14:textId="77777777" w:rsidR="00BC5C3E" w:rsidRPr="00BC5C3E" w:rsidRDefault="00BC5C3E" w:rsidP="00BC5C3E">
      <w:pPr>
        <w:spacing w:line="276" w:lineRule="auto"/>
        <w:rPr>
          <w:rFonts w:ascii="Calibri" w:hAnsi="Calibri"/>
          <w:lang w:val="en-AU"/>
        </w:rPr>
      </w:pPr>
    </w:p>
    <w:p w14:paraId="4B833A67" w14:textId="77777777" w:rsidR="00420D00" w:rsidRDefault="002B75D9" w:rsidP="00BC5C3E">
      <w:pPr>
        <w:spacing w:line="276" w:lineRule="auto"/>
        <w:rPr>
          <w:rFonts w:ascii="Calibri" w:hAnsi="Calibri"/>
          <w:b/>
          <w:bCs/>
          <w:lang w:val="en-AU"/>
        </w:rPr>
      </w:pPr>
      <w:r>
        <w:rPr>
          <w:rFonts w:ascii="Calibri" w:hAnsi="Calibri"/>
          <w:b/>
          <w:bCs/>
          <w:lang w:val="en-AU"/>
        </w:rPr>
        <w:t>Critical Dates</w:t>
      </w:r>
    </w:p>
    <w:p w14:paraId="046455F1" w14:textId="77777777" w:rsidR="7612FD71" w:rsidRDefault="002B75D9" w:rsidP="5533F0E0">
      <w:pPr>
        <w:spacing w:line="276" w:lineRule="auto"/>
        <w:rPr>
          <w:rFonts w:ascii="Calibri" w:hAnsi="Calibri"/>
          <w:lang w:val="en-AU"/>
        </w:rPr>
      </w:pPr>
      <w:r w:rsidRPr="5533F0E0">
        <w:rPr>
          <w:rFonts w:ascii="Calibri" w:eastAsia="Calibri" w:hAnsi="Calibri"/>
          <w:lang w:val="en-AU"/>
        </w:rPr>
        <w:t>There are no critical dates associated with the adoption of the revised Policy.</w:t>
      </w:r>
    </w:p>
    <w:p w14:paraId="1841ADD5" w14:textId="3E5727B2" w:rsidR="00CF0751" w:rsidRDefault="00354130"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Declaration of Conflict of Interest</w:t>
      </w:r>
    </w:p>
    <w:p w14:paraId="2AB68F75" w14:textId="77777777" w:rsidR="00F77609" w:rsidRDefault="002B75D9" w:rsidP="00420D0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38AA557E" w14:textId="77777777" w:rsidR="00F77609" w:rsidRDefault="00F77609" w:rsidP="00420D00">
      <w:pPr>
        <w:spacing w:line="276" w:lineRule="auto"/>
        <w:rPr>
          <w:rFonts w:ascii="Calibri" w:eastAsia="Calibri" w:hAnsi="Calibri" w:cs="Calibri"/>
          <w:color w:val="000000"/>
          <w:lang w:val="en-AU"/>
        </w:rPr>
      </w:pPr>
    </w:p>
    <w:p w14:paraId="799EA261" w14:textId="77777777" w:rsidR="00420D00" w:rsidRDefault="002B75D9"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55C85ABF" w14:textId="309AB254" w:rsidR="00C43EA5" w:rsidRDefault="00354130"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Conclusion</w:t>
      </w:r>
    </w:p>
    <w:p w14:paraId="024E46CE" w14:textId="77777777" w:rsidR="20534FE2" w:rsidRDefault="002B75D9" w:rsidP="5533F0E0">
      <w:pPr>
        <w:spacing w:line="276" w:lineRule="auto"/>
        <w:rPr>
          <w:rFonts w:ascii="Calibri" w:hAnsi="Calibri"/>
          <w:lang w:val="en-AU"/>
        </w:rPr>
      </w:pPr>
      <w:r>
        <w:rPr>
          <w:rFonts w:ascii="Calibri" w:hAnsi="Calibri"/>
          <w:lang w:val="en-AU"/>
        </w:rPr>
        <w:t xml:space="preserve">The revised </w:t>
      </w:r>
      <w:r w:rsidR="4D49D7EF">
        <w:rPr>
          <w:rFonts w:ascii="Calibri" w:hAnsi="Calibri"/>
          <w:lang w:val="en-AU"/>
        </w:rPr>
        <w:t xml:space="preserve">Public Transparency Policy </w:t>
      </w:r>
      <w:r w:rsidR="7FA5C27A">
        <w:rPr>
          <w:rFonts w:ascii="Calibri" w:hAnsi="Calibri"/>
          <w:lang w:val="en-AU"/>
        </w:rPr>
        <w:t xml:space="preserve">provides for greater clarity </w:t>
      </w:r>
      <w:r w:rsidR="4D49D7EF">
        <w:rPr>
          <w:rFonts w:ascii="Calibri" w:hAnsi="Calibri"/>
          <w:lang w:val="en-AU"/>
        </w:rPr>
        <w:t xml:space="preserve">to ensure </w:t>
      </w:r>
      <w:r w:rsidR="6B412FB9">
        <w:rPr>
          <w:rFonts w:ascii="Calibri" w:hAnsi="Calibri"/>
          <w:lang w:val="en-AU"/>
        </w:rPr>
        <w:t>the community</w:t>
      </w:r>
      <w:r w:rsidR="4D49D7EF">
        <w:rPr>
          <w:rFonts w:ascii="Calibri" w:hAnsi="Calibri"/>
          <w:lang w:val="en-AU"/>
        </w:rPr>
        <w:t xml:space="preserve"> </w:t>
      </w:r>
      <w:r w:rsidR="655ECB77">
        <w:rPr>
          <w:rFonts w:ascii="Calibri" w:hAnsi="Calibri"/>
          <w:lang w:val="en-AU"/>
        </w:rPr>
        <w:t xml:space="preserve">is fully informed </w:t>
      </w:r>
      <w:r w:rsidR="7CEF8CDD">
        <w:rPr>
          <w:rFonts w:ascii="Calibri" w:hAnsi="Calibri"/>
          <w:lang w:val="en-AU"/>
        </w:rPr>
        <w:t xml:space="preserve">on the type of </w:t>
      </w:r>
      <w:r w:rsidR="5F6E2E1B">
        <w:rPr>
          <w:rFonts w:ascii="Calibri" w:hAnsi="Calibri"/>
          <w:lang w:val="en-AU"/>
        </w:rPr>
        <w:t xml:space="preserve">Council decision </w:t>
      </w:r>
      <w:r w:rsidR="7CEF8CDD">
        <w:rPr>
          <w:rFonts w:ascii="Calibri" w:hAnsi="Calibri"/>
          <w:lang w:val="en-AU"/>
        </w:rPr>
        <w:t>information that can be made publicly av</w:t>
      </w:r>
      <w:r w:rsidR="6EF19080">
        <w:rPr>
          <w:rFonts w:ascii="Calibri" w:hAnsi="Calibri"/>
          <w:lang w:val="en-AU"/>
        </w:rPr>
        <w:t>ailable</w:t>
      </w:r>
      <w:r w:rsidR="66352E14">
        <w:rPr>
          <w:rFonts w:ascii="Calibri" w:hAnsi="Calibri"/>
          <w:lang w:val="en-AU"/>
        </w:rPr>
        <w:t>.</w:t>
      </w:r>
    </w:p>
    <w:p w14:paraId="429C872E" w14:textId="41B49498" w:rsidR="001C064C" w:rsidRDefault="002B75D9" w:rsidP="001C064C">
      <w:pPr>
        <w:tabs>
          <w:tab w:val="left" w:pos="600"/>
        </w:tabs>
        <w:ind w:left="600" w:hanging="600"/>
      </w:pPr>
      <w:r>
        <w:rPr>
          <w:rFonts w:ascii="Calibri" w:eastAsia="Calibri" w:hAnsi="Calibri" w:cs="Calibri"/>
          <w:color w:val="FFFFFF"/>
          <w:sz w:val="4"/>
        </w:rPr>
        <w:br w:type="page"/>
      </w:r>
    </w:p>
    <w:p w14:paraId="500D7C0E" w14:textId="5BB139A2" w:rsidR="00A77B3E" w:rsidRDefault="002B75D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1" w:name="_Toc142574753"/>
      <w:r>
        <w:rPr>
          <w:rFonts w:ascii="Calibri" w:eastAsia="Calibri" w:hAnsi="Calibri" w:cs="Calibri"/>
          <w:color w:val="000000"/>
        </w:rPr>
        <w:instrText>5.5.3</w:instrText>
      </w:r>
      <w:r>
        <w:rPr>
          <w:rFonts w:ascii="Calibri" w:eastAsia="Calibri" w:hAnsi="Calibri" w:cs="Calibri"/>
          <w:color w:val="000000"/>
        </w:rPr>
        <w:tab/>
        <w:instrText>Review of Council Delegations to Members of Council Staff (s6)</w:instrText>
      </w:r>
      <w:bookmarkEnd w:id="51"/>
      <w:r>
        <w:rPr>
          <w:rFonts w:ascii="Calibri" w:eastAsia="Calibri" w:hAnsi="Calibri" w:cs="Calibri"/>
          <w:color w:val="000000"/>
        </w:rPr>
        <w:instrText>" \f \l 3</w:instrText>
      </w:r>
      <w:r>
        <w:rPr>
          <w:rFonts w:ascii="Calibri" w:eastAsia="Calibri" w:hAnsi="Calibri" w:cs="Calibri"/>
          <w:color w:val="000000"/>
        </w:rPr>
        <w:fldChar w:fldCharType="end"/>
      </w:r>
      <w:bookmarkStart w:id="52" w:name="5.5.3__Review_of_Council_Delegations_to"/>
      <w:r>
        <w:rPr>
          <w:rFonts w:ascii="Calibri" w:eastAsia="Calibri" w:hAnsi="Calibri" w:cs="Calibri"/>
          <w:color w:val="FFFFFF"/>
          <w:sz w:val="4"/>
        </w:rPr>
        <w:t>5.5.3</w:t>
      </w:r>
      <w:r>
        <w:rPr>
          <w:rFonts w:ascii="Calibri" w:eastAsia="Calibri" w:hAnsi="Calibri" w:cs="Calibri"/>
          <w:color w:val="FFFFFF"/>
          <w:sz w:val="4"/>
        </w:rPr>
        <w:tab/>
        <w:t>Review of Council Delegations to Members of Council Staff (s6)</w:t>
      </w:r>
    </w:p>
    <w:bookmarkEnd w:id="52"/>
    <w:p w14:paraId="305D0140" w14:textId="77777777" w:rsidR="07E08AAC" w:rsidRDefault="002B75D9" w:rsidP="00A57AD8">
      <w:pPr>
        <w:spacing w:line="276" w:lineRule="auto"/>
        <w:rPr>
          <w:rFonts w:ascii="Calibri" w:eastAsia="Calibri" w:hAnsi="Calibri" w:cs="Calibri"/>
          <w:color w:val="003266"/>
          <w:sz w:val="28"/>
          <w:szCs w:val="28"/>
          <w:lang w:val="en-AU"/>
        </w:rPr>
      </w:pPr>
      <w:r w:rsidRPr="049C3802">
        <w:rPr>
          <w:rFonts w:ascii="Calibri" w:eastAsia="Calibri" w:hAnsi="Calibri" w:cs="Calibri"/>
          <w:b/>
          <w:bCs/>
          <w:color w:val="003266"/>
          <w:sz w:val="28"/>
          <w:szCs w:val="28"/>
          <w:lang w:val="en-AU"/>
        </w:rPr>
        <w:t>5.5.3 Review of Council Delegations to Members of Council Staff (s6)</w:t>
      </w:r>
    </w:p>
    <w:p w14:paraId="7B05B7C2" w14:textId="77777777" w:rsidR="00A57AD8" w:rsidRDefault="00A57AD8" w:rsidP="00B91A98">
      <w:pPr>
        <w:tabs>
          <w:tab w:val="left" w:pos="2835"/>
        </w:tabs>
        <w:spacing w:line="276" w:lineRule="auto"/>
        <w:rPr>
          <w:rFonts w:ascii="Calibri" w:eastAsia="Calibri" w:hAnsi="Calibri" w:cs="Calibri"/>
          <w:b/>
          <w:bCs/>
          <w:color w:val="000000" w:themeColor="text1"/>
          <w:lang w:val="en-AU"/>
        </w:rPr>
      </w:pPr>
    </w:p>
    <w:p w14:paraId="25678092" w14:textId="77777777" w:rsidR="07E08AAC" w:rsidRDefault="002B75D9" w:rsidP="00B91A98">
      <w:pPr>
        <w:tabs>
          <w:tab w:val="left" w:pos="2835"/>
        </w:tabs>
        <w:spacing w:line="276" w:lineRule="auto"/>
        <w:rPr>
          <w:rFonts w:ascii="Calibri" w:eastAsia="Calibri" w:hAnsi="Calibri" w:cs="Calibri"/>
          <w:color w:val="000000" w:themeColor="text1"/>
          <w:lang w:val="en-AU"/>
        </w:rPr>
      </w:pPr>
      <w:r w:rsidRPr="049C3802">
        <w:rPr>
          <w:rFonts w:ascii="Calibri" w:eastAsia="Calibri" w:hAnsi="Calibri" w:cs="Calibri"/>
          <w:b/>
          <w:bCs/>
          <w:color w:val="000000" w:themeColor="text1"/>
          <w:lang w:val="en-AU"/>
        </w:rPr>
        <w:t>Responsible Officer</w:t>
      </w:r>
      <w:r>
        <w:rPr>
          <w:rFonts w:ascii="Calibri" w:hAnsi="Calibri"/>
          <w:lang w:val="en-AU"/>
        </w:rPr>
        <w:tab/>
      </w:r>
      <w:r>
        <w:rPr>
          <w:rFonts w:ascii="Calibri" w:eastAsia="Calibri" w:hAnsi="Calibri" w:cs="Calibri"/>
          <w:color w:val="000000"/>
          <w:lang w:val="en-AU"/>
        </w:rPr>
        <w:t>Executive Manager Office of Council &amp; CEO</w:t>
      </w:r>
    </w:p>
    <w:p w14:paraId="0EBC1485" w14:textId="77777777" w:rsidR="00A57AD8" w:rsidRDefault="00A57AD8" w:rsidP="00B91A98">
      <w:pPr>
        <w:tabs>
          <w:tab w:val="left" w:pos="2835"/>
        </w:tabs>
        <w:spacing w:line="276" w:lineRule="auto"/>
        <w:rPr>
          <w:rFonts w:ascii="Calibri" w:eastAsia="Calibri" w:hAnsi="Calibri" w:cs="Calibri"/>
          <w:b/>
          <w:bCs/>
          <w:color w:val="000000" w:themeColor="text1"/>
          <w:lang w:val="en-AU"/>
        </w:rPr>
      </w:pPr>
    </w:p>
    <w:p w14:paraId="606BDDA0" w14:textId="567466D4" w:rsidR="07E08AAC" w:rsidRDefault="002B75D9" w:rsidP="00B91A98">
      <w:pPr>
        <w:tabs>
          <w:tab w:val="left" w:pos="2835"/>
        </w:tabs>
        <w:spacing w:line="276" w:lineRule="auto"/>
        <w:rPr>
          <w:rFonts w:ascii="Calibri" w:eastAsia="Calibri" w:hAnsi="Calibri" w:cs="Calibri"/>
          <w:color w:val="000000" w:themeColor="text1"/>
          <w:lang w:val="en-AU"/>
        </w:rPr>
      </w:pPr>
      <w:r w:rsidRPr="049C3802">
        <w:rPr>
          <w:rFonts w:ascii="Calibri" w:eastAsia="Calibri" w:hAnsi="Calibri" w:cs="Calibri"/>
          <w:b/>
          <w:bCs/>
          <w:color w:val="000000" w:themeColor="text1"/>
          <w:lang w:val="en-AU"/>
        </w:rPr>
        <w:t>Author</w:t>
      </w:r>
      <w:r>
        <w:rPr>
          <w:rFonts w:ascii="Calibri" w:hAnsi="Calibri"/>
          <w:lang w:val="en-AU"/>
        </w:rPr>
        <w:tab/>
      </w:r>
      <w:r w:rsidRPr="00AC48DC">
        <w:rPr>
          <w:rFonts w:ascii="Calibri" w:eastAsia="Calibri" w:hAnsi="Calibri" w:cs="Calibri"/>
          <w:color w:val="000000" w:themeColor="text1"/>
          <w:lang w:val="en-AU"/>
        </w:rPr>
        <w:t>Executive Manager Office of Council &amp; CEO</w:t>
      </w:r>
    </w:p>
    <w:p w14:paraId="25221C84" w14:textId="77777777" w:rsidR="00A57AD8" w:rsidRDefault="00A57AD8" w:rsidP="00B91A98">
      <w:pPr>
        <w:tabs>
          <w:tab w:val="left" w:pos="2835"/>
        </w:tabs>
        <w:spacing w:line="276" w:lineRule="auto"/>
        <w:rPr>
          <w:rFonts w:ascii="Calibri" w:eastAsia="Calibri" w:hAnsi="Calibri" w:cs="Calibri"/>
          <w:b/>
          <w:bCs/>
          <w:color w:val="000000" w:themeColor="text1"/>
          <w:lang w:val="en-AU"/>
        </w:rPr>
      </w:pPr>
    </w:p>
    <w:p w14:paraId="45704923" w14:textId="77777777" w:rsidR="07E08AAC" w:rsidRDefault="002B75D9" w:rsidP="00FA641D">
      <w:pPr>
        <w:spacing w:after="120" w:line="276" w:lineRule="auto"/>
        <w:rPr>
          <w:rFonts w:ascii="Calibri" w:eastAsia="Calibri" w:hAnsi="Calibri" w:cs="Calibri"/>
          <w:color w:val="000000" w:themeColor="text1"/>
          <w:lang w:val="en-AU"/>
        </w:rPr>
      </w:pPr>
      <w:r w:rsidRPr="049C3802">
        <w:rPr>
          <w:rFonts w:ascii="Calibri" w:eastAsia="Calibri" w:hAnsi="Calibri" w:cs="Calibri"/>
          <w:b/>
          <w:bCs/>
          <w:color w:val="000000" w:themeColor="text1"/>
          <w:lang w:val="en-AU"/>
        </w:rPr>
        <w:t>Attachments</w:t>
      </w:r>
      <w:r>
        <w:rPr>
          <w:rFonts w:ascii="Calibri" w:hAnsi="Calibri"/>
          <w:lang w:val="en-AU"/>
        </w:rPr>
        <w:tab/>
      </w:r>
    </w:p>
    <w:p w14:paraId="01870B72" w14:textId="2AF3100B" w:rsidR="00132627" w:rsidRDefault="002B75D9">
      <w:pPr>
        <w:numPr>
          <w:ilvl w:val="0"/>
          <w:numId w:val="25"/>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Draft S6 Instrument of Delegation by Council to Members (7) [</w:t>
      </w:r>
      <w:r>
        <w:rPr>
          <w:rFonts w:ascii="Calibri" w:eastAsia="Calibri" w:hAnsi="Calibri" w:cs="Calibri"/>
          <w:b/>
          <w:bCs/>
          <w:color w:val="000000"/>
          <w:lang w:val="en-AU"/>
        </w:rPr>
        <w:t>5.5.3.1</w:t>
      </w:r>
      <w:r>
        <w:rPr>
          <w:rFonts w:ascii="Calibri" w:eastAsia="Calibri" w:hAnsi="Calibri" w:cs="Calibri"/>
          <w:color w:val="000000"/>
          <w:lang w:val="en-AU"/>
        </w:rPr>
        <w:t xml:space="preserve"> - 71 pages]</w:t>
      </w:r>
    </w:p>
    <w:p w14:paraId="79A3E0D9" w14:textId="79FFE566" w:rsidR="07E08AAC" w:rsidRDefault="00795D92"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2B75D9" w:rsidRPr="049C3802">
        <w:rPr>
          <w:rFonts w:ascii="Calibri" w:eastAsia="Calibri" w:hAnsi="Calibri" w:cs="Calibri"/>
          <w:b/>
          <w:bCs/>
          <w:color w:val="FFFFFF" w:themeColor="background1"/>
          <w:lang w:val="en-AU"/>
        </w:rPr>
        <w:t>Purpose</w:t>
      </w:r>
    </w:p>
    <w:p w14:paraId="1EF5CBD3" w14:textId="77777777" w:rsidR="07E08AAC" w:rsidRDefault="002B75D9" w:rsidP="62E537C2">
      <w:pPr>
        <w:spacing w:line="276" w:lineRule="auto"/>
        <w:rPr>
          <w:rFonts w:ascii="Calibri" w:eastAsia="Calibri" w:hAnsi="Calibri" w:cs="Calibri"/>
          <w:color w:val="000000" w:themeColor="text1"/>
          <w:lang w:val="en-AU"/>
        </w:rPr>
      </w:pPr>
      <w:r w:rsidRPr="62E537C2">
        <w:rPr>
          <w:rFonts w:ascii="Calibri" w:eastAsia="Calibri" w:hAnsi="Calibri" w:cs="Calibri"/>
          <w:color w:val="000000" w:themeColor="text1"/>
          <w:lang w:val="en-AU"/>
        </w:rPr>
        <w:t>The purpose of this report is for Council to support effective and efficient decision-making through updated instruments of Delegations to members of Council staff.</w:t>
      </w:r>
    </w:p>
    <w:p w14:paraId="4A2A258A" w14:textId="69106F8A" w:rsidR="07E08AAC" w:rsidRDefault="00795D92"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2B75D9" w:rsidRPr="049C3802">
        <w:rPr>
          <w:rFonts w:ascii="Calibri" w:eastAsia="Calibri" w:hAnsi="Calibri" w:cs="Calibri"/>
          <w:b/>
          <w:bCs/>
          <w:color w:val="FFFFFF" w:themeColor="background1"/>
          <w:lang w:val="en-AU"/>
        </w:rPr>
        <w:t>Brief Overview</w:t>
      </w:r>
    </w:p>
    <w:p w14:paraId="4DEEEF61" w14:textId="77777777" w:rsidR="07E08AAC" w:rsidRDefault="002B75D9" w:rsidP="62E537C2">
      <w:pPr>
        <w:spacing w:line="276" w:lineRule="auto"/>
        <w:rPr>
          <w:rFonts w:ascii="Calibri" w:eastAsia="Calibri" w:hAnsi="Calibri" w:cs="Calibri"/>
          <w:color w:val="000000" w:themeColor="text1"/>
          <w:lang w:val="en-AU"/>
        </w:rPr>
      </w:pPr>
      <w:r w:rsidRPr="62E537C2">
        <w:rPr>
          <w:rFonts w:ascii="Calibri" w:eastAsia="Calibri" w:hAnsi="Calibri" w:cs="Calibri"/>
          <w:color w:val="000000" w:themeColor="text1"/>
          <w:lang w:val="en-AU"/>
        </w:rPr>
        <w:t xml:space="preserve">Delegations to members of Council staff are reviewed regularly to ensure Council’s decision-making powers are efficiently and effectively exercised. </w:t>
      </w:r>
    </w:p>
    <w:p w14:paraId="62624AAE" w14:textId="77777777" w:rsidR="62E537C2" w:rsidRDefault="62E537C2" w:rsidP="62E537C2">
      <w:pPr>
        <w:spacing w:line="276" w:lineRule="auto"/>
        <w:rPr>
          <w:rFonts w:ascii="Calibri" w:eastAsia="Calibri" w:hAnsi="Calibri" w:cs="Calibri"/>
          <w:color w:val="000000" w:themeColor="text1"/>
          <w:lang w:val="en-AU"/>
        </w:rPr>
      </w:pPr>
    </w:p>
    <w:p w14:paraId="6FD7EB5F" w14:textId="77777777" w:rsidR="17978A46" w:rsidRDefault="002B75D9" w:rsidP="62E537C2">
      <w:pPr>
        <w:spacing w:line="276" w:lineRule="auto"/>
        <w:rPr>
          <w:rFonts w:ascii="Calibri" w:eastAsia="Calibri" w:hAnsi="Calibri" w:cs="Calibri"/>
          <w:color w:val="000000" w:themeColor="text1"/>
          <w:lang w:val="en-AU"/>
        </w:rPr>
      </w:pPr>
      <w:r w:rsidRPr="700F6B7A">
        <w:rPr>
          <w:rFonts w:ascii="Calibri" w:eastAsia="Calibri" w:hAnsi="Calibri" w:cs="Calibri"/>
          <w:color w:val="000000" w:themeColor="text1"/>
          <w:lang w:val="en-AU"/>
        </w:rPr>
        <w:t xml:space="preserve">This report </w:t>
      </w:r>
      <w:r w:rsidR="2464B70E" w:rsidRPr="700F6B7A">
        <w:rPr>
          <w:rFonts w:ascii="Calibri" w:eastAsia="Calibri" w:hAnsi="Calibri" w:cs="Calibri"/>
          <w:color w:val="000000" w:themeColor="text1"/>
          <w:lang w:val="en-AU"/>
        </w:rPr>
        <w:t>recommends</w:t>
      </w:r>
      <w:r w:rsidRPr="700F6B7A">
        <w:rPr>
          <w:rFonts w:ascii="Calibri" w:eastAsia="Calibri" w:hAnsi="Calibri" w:cs="Calibri"/>
          <w:color w:val="000000" w:themeColor="text1"/>
          <w:lang w:val="en-AU"/>
        </w:rPr>
        <w:t xml:space="preserve"> that this delegation be amended to reflect title changes </w:t>
      </w:r>
      <w:r w:rsidR="7A2A9B0F" w:rsidRPr="700F6B7A">
        <w:rPr>
          <w:rFonts w:ascii="Calibri" w:eastAsia="Calibri" w:hAnsi="Calibri" w:cs="Calibri"/>
          <w:color w:val="000000" w:themeColor="text1"/>
          <w:lang w:val="en-AU"/>
        </w:rPr>
        <w:t>a</w:t>
      </w:r>
      <w:r w:rsidRPr="700F6B7A">
        <w:rPr>
          <w:rFonts w:ascii="Calibri" w:eastAsia="Calibri" w:hAnsi="Calibri" w:cs="Calibri"/>
          <w:color w:val="000000" w:themeColor="text1"/>
          <w:lang w:val="en-AU"/>
        </w:rPr>
        <w:t xml:space="preserve">nd where </w:t>
      </w:r>
      <w:r w:rsidR="4EC43FC3" w:rsidRPr="700F6B7A">
        <w:rPr>
          <w:rFonts w:ascii="Calibri" w:eastAsia="Calibri" w:hAnsi="Calibri" w:cs="Calibri"/>
          <w:color w:val="000000" w:themeColor="text1"/>
          <w:lang w:val="en-AU"/>
        </w:rPr>
        <w:t>positions</w:t>
      </w:r>
      <w:r w:rsidRPr="700F6B7A">
        <w:rPr>
          <w:rFonts w:ascii="Calibri" w:eastAsia="Calibri" w:hAnsi="Calibri" w:cs="Calibri"/>
          <w:color w:val="000000" w:themeColor="text1"/>
          <w:lang w:val="en-AU"/>
        </w:rPr>
        <w:t xml:space="preserve"> </w:t>
      </w:r>
      <w:r w:rsidR="33C7F2F2" w:rsidRPr="700F6B7A">
        <w:rPr>
          <w:rFonts w:ascii="Calibri" w:eastAsia="Calibri" w:hAnsi="Calibri" w:cs="Calibri"/>
          <w:color w:val="000000" w:themeColor="text1"/>
          <w:lang w:val="en-AU"/>
        </w:rPr>
        <w:t>n</w:t>
      </w:r>
      <w:r w:rsidRPr="700F6B7A">
        <w:rPr>
          <w:rFonts w:ascii="Calibri" w:eastAsia="Calibri" w:hAnsi="Calibri" w:cs="Calibri"/>
          <w:color w:val="000000" w:themeColor="text1"/>
          <w:lang w:val="en-AU"/>
        </w:rPr>
        <w:t>o longer exist, to delegate the provisions to another role. New</w:t>
      </w:r>
      <w:r w:rsidR="1672E358" w:rsidRPr="700F6B7A">
        <w:rPr>
          <w:rFonts w:ascii="Calibri" w:eastAsia="Calibri" w:hAnsi="Calibri" w:cs="Calibri"/>
          <w:color w:val="000000" w:themeColor="text1"/>
          <w:lang w:val="en-AU"/>
        </w:rPr>
        <w:t>,</w:t>
      </w:r>
      <w:r w:rsidR="1672E358" w:rsidRPr="700F6B7A">
        <w:rPr>
          <w:rFonts w:ascii="Calibri" w:eastAsia="Calibri" w:hAnsi="Calibri" w:cs="Calibri"/>
          <w:lang w:val="en-AU"/>
        </w:rPr>
        <w:t xml:space="preserve"> changed and deleted provisions from the most recent Maddocks Lawyers update have taken into account legislative changes that were asserted to, or made, on or after 20 January 2023.</w:t>
      </w:r>
    </w:p>
    <w:p w14:paraId="496D8682" w14:textId="3693FA25" w:rsidR="07E08AAC" w:rsidRDefault="00795D92"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2B75D9" w:rsidRPr="049C3802">
        <w:rPr>
          <w:rFonts w:ascii="Calibri" w:eastAsia="Calibri" w:hAnsi="Calibri" w:cs="Calibri"/>
          <w:b/>
          <w:bCs/>
          <w:color w:val="FFFFFF" w:themeColor="background1"/>
          <w:lang w:val="en-AU"/>
        </w:rPr>
        <w:t>Recommendation</w:t>
      </w:r>
    </w:p>
    <w:p w14:paraId="418BDB80" w14:textId="77777777" w:rsidR="07E08AAC" w:rsidRDefault="002B75D9" w:rsidP="049C3802">
      <w:pPr>
        <w:spacing w:line="276" w:lineRule="auto"/>
        <w:rPr>
          <w:rFonts w:ascii="Calibri" w:eastAsia="Calibri" w:hAnsi="Calibri" w:cs="Calibri"/>
          <w:b/>
          <w:bCs/>
          <w:color w:val="000000" w:themeColor="text1"/>
          <w:lang w:val="en-AU"/>
        </w:rPr>
      </w:pPr>
      <w:r w:rsidRPr="049C3802">
        <w:rPr>
          <w:rFonts w:ascii="Calibri" w:eastAsia="Calibri" w:hAnsi="Calibri" w:cs="Calibri"/>
          <w:b/>
          <w:bCs/>
          <w:color w:val="000000" w:themeColor="text1"/>
          <w:lang w:val="en-AU"/>
        </w:rPr>
        <w:t>THAT Council:</w:t>
      </w:r>
    </w:p>
    <w:p w14:paraId="2D7094CB" w14:textId="77777777" w:rsidR="049C3802" w:rsidRDefault="002B75D9" w:rsidP="15E010AA">
      <w:pPr>
        <w:numPr>
          <w:ilvl w:val="0"/>
          <w:numId w:val="26"/>
        </w:numPr>
        <w:spacing w:line="276" w:lineRule="auto"/>
        <w:ind w:left="709" w:hanging="425"/>
        <w:rPr>
          <w:rFonts w:ascii="Calibri" w:eastAsia="Calibri" w:hAnsi="Calibri" w:cs="Calibri"/>
          <w:b/>
          <w:bCs/>
          <w:color w:val="000000" w:themeColor="text1"/>
          <w:lang w:val="en-AU"/>
        </w:rPr>
      </w:pPr>
      <w:r w:rsidRPr="15E010AA">
        <w:rPr>
          <w:rFonts w:ascii="Calibri" w:eastAsia="Calibri" w:hAnsi="Calibri" w:cs="Calibri"/>
          <w:b/>
          <w:bCs/>
          <w:color w:val="000000" w:themeColor="text1"/>
          <w:lang w:val="en-AU"/>
        </w:rPr>
        <w:t xml:space="preserve">For the Instrument of Delegation to Members of Council Staff (Attachment </w:t>
      </w:r>
      <w:r w:rsidR="13849E15" w:rsidRPr="15E010AA">
        <w:rPr>
          <w:rFonts w:ascii="Calibri" w:eastAsia="Calibri" w:hAnsi="Calibri" w:cs="Calibri"/>
          <w:b/>
          <w:bCs/>
          <w:color w:val="000000" w:themeColor="text1"/>
          <w:lang w:val="en-AU"/>
        </w:rPr>
        <w:t>1</w:t>
      </w:r>
      <w:r w:rsidRPr="15E010AA">
        <w:rPr>
          <w:rFonts w:ascii="Calibri" w:eastAsia="Calibri" w:hAnsi="Calibri" w:cs="Calibri"/>
          <w:b/>
          <w:bCs/>
          <w:color w:val="000000" w:themeColor="text1"/>
          <w:lang w:val="en-AU"/>
        </w:rPr>
        <w:t>):</w:t>
      </w:r>
    </w:p>
    <w:p w14:paraId="5308FAAC" w14:textId="77777777" w:rsidR="049C3802" w:rsidRDefault="002B75D9" w:rsidP="00AC48DC">
      <w:pPr>
        <w:numPr>
          <w:ilvl w:val="1"/>
          <w:numId w:val="26"/>
        </w:numPr>
        <w:spacing w:line="276" w:lineRule="auto"/>
        <w:ind w:left="1134" w:hanging="425"/>
        <w:rPr>
          <w:rFonts w:ascii="Calibri" w:hAnsi="Calibri"/>
          <w:b/>
          <w:bCs/>
          <w:color w:val="000000" w:themeColor="text1"/>
          <w:lang w:val="en-AU"/>
        </w:rPr>
      </w:pPr>
      <w:r w:rsidRPr="62E537C2">
        <w:rPr>
          <w:rFonts w:ascii="Calibri" w:eastAsia="Calibri" w:hAnsi="Calibri" w:cs="Calibri"/>
          <w:b/>
          <w:bCs/>
          <w:color w:val="000000" w:themeColor="text1"/>
          <w:lang w:val="en-AU"/>
        </w:rPr>
        <w:t>Resolve to delegate to the members of staff holding the relevant positions the powers, duties and functions set out in the Instrument</w:t>
      </w:r>
      <w:r w:rsidR="00AC48DC">
        <w:rPr>
          <w:rFonts w:ascii="Calibri" w:eastAsia="Calibri" w:hAnsi="Calibri" w:cs="Calibri"/>
          <w:b/>
          <w:bCs/>
          <w:color w:val="000000" w:themeColor="text1"/>
          <w:lang w:val="en-AU"/>
        </w:rPr>
        <w:t>.</w:t>
      </w:r>
    </w:p>
    <w:p w14:paraId="1A858AE7" w14:textId="77777777" w:rsidR="049C3802" w:rsidRDefault="002B75D9" w:rsidP="00AC48DC">
      <w:pPr>
        <w:numPr>
          <w:ilvl w:val="1"/>
          <w:numId w:val="26"/>
        </w:numPr>
        <w:spacing w:line="276" w:lineRule="auto"/>
        <w:ind w:left="1134" w:hanging="425"/>
        <w:rPr>
          <w:rFonts w:ascii="Calibri" w:hAnsi="Calibri"/>
          <w:b/>
          <w:bCs/>
          <w:color w:val="000000" w:themeColor="text1"/>
          <w:lang w:val="en-AU"/>
        </w:rPr>
      </w:pPr>
      <w:r w:rsidRPr="62E537C2">
        <w:rPr>
          <w:rFonts w:ascii="Calibri" w:hAnsi="Calibri"/>
          <w:b/>
          <w:bCs/>
          <w:color w:val="000000" w:themeColor="text1"/>
          <w:lang w:val="en-AU"/>
        </w:rPr>
        <w:t>Commence operation of the Instrument immediately upon the common seal of Council being affixed to the Instrument</w:t>
      </w:r>
      <w:r w:rsidR="00AC48DC">
        <w:rPr>
          <w:rFonts w:ascii="Calibri" w:hAnsi="Calibri"/>
          <w:b/>
          <w:bCs/>
          <w:color w:val="000000" w:themeColor="text1"/>
          <w:lang w:val="en-AU"/>
        </w:rPr>
        <w:t>.</w:t>
      </w:r>
    </w:p>
    <w:p w14:paraId="102E8169" w14:textId="77777777" w:rsidR="049C3802" w:rsidRDefault="002B75D9" w:rsidP="00AC48DC">
      <w:pPr>
        <w:numPr>
          <w:ilvl w:val="1"/>
          <w:numId w:val="26"/>
        </w:numPr>
        <w:spacing w:line="276" w:lineRule="auto"/>
        <w:ind w:left="1134" w:hanging="425"/>
        <w:rPr>
          <w:rFonts w:ascii="Calibri" w:hAnsi="Calibri"/>
          <w:b/>
          <w:bCs/>
          <w:color w:val="000000" w:themeColor="text1"/>
          <w:lang w:val="en-AU"/>
        </w:rPr>
      </w:pPr>
      <w:r w:rsidRPr="3605F573">
        <w:rPr>
          <w:rFonts w:ascii="Calibri" w:hAnsi="Calibri"/>
          <w:b/>
          <w:bCs/>
          <w:color w:val="000000" w:themeColor="text1"/>
          <w:lang w:val="en-AU"/>
        </w:rPr>
        <w:t>Revoke all previous Council delegations to members of C</w:t>
      </w:r>
      <w:r w:rsidR="46F364B2" w:rsidRPr="3605F573">
        <w:rPr>
          <w:rFonts w:ascii="Calibri" w:hAnsi="Calibri"/>
          <w:b/>
          <w:bCs/>
          <w:color w:val="000000" w:themeColor="text1"/>
          <w:lang w:val="en-AU"/>
        </w:rPr>
        <w:t>o</w:t>
      </w:r>
      <w:r w:rsidRPr="3605F573">
        <w:rPr>
          <w:rFonts w:ascii="Calibri" w:hAnsi="Calibri"/>
          <w:b/>
          <w:bCs/>
          <w:color w:val="000000" w:themeColor="text1"/>
          <w:lang w:val="en-AU"/>
        </w:rPr>
        <w:t>uncil staff on the coming into force of the Instrument</w:t>
      </w:r>
      <w:r w:rsidR="00AC48DC">
        <w:rPr>
          <w:rFonts w:ascii="Calibri" w:hAnsi="Calibri"/>
          <w:b/>
          <w:bCs/>
          <w:color w:val="000000" w:themeColor="text1"/>
          <w:lang w:val="en-AU"/>
        </w:rPr>
        <w:t>.</w:t>
      </w:r>
    </w:p>
    <w:p w14:paraId="6327432D" w14:textId="399D8AAF" w:rsidR="049C3802" w:rsidRDefault="002B75D9" w:rsidP="00AC48DC">
      <w:pPr>
        <w:numPr>
          <w:ilvl w:val="1"/>
          <w:numId w:val="26"/>
        </w:numPr>
        <w:spacing w:line="276" w:lineRule="auto"/>
        <w:ind w:left="1134" w:hanging="425"/>
        <w:rPr>
          <w:rFonts w:ascii="Calibri" w:hAnsi="Calibri"/>
          <w:b/>
          <w:bCs/>
          <w:color w:val="000000" w:themeColor="text1"/>
          <w:lang w:val="en-AU"/>
        </w:rPr>
      </w:pPr>
      <w:r w:rsidRPr="62E537C2">
        <w:rPr>
          <w:rFonts w:ascii="Calibri" w:hAnsi="Calibri"/>
          <w:b/>
          <w:bCs/>
          <w:color w:val="000000" w:themeColor="text1"/>
          <w:lang w:val="en-AU"/>
        </w:rPr>
        <w:t>Require the duties and functions set out in the Instrument to be performed, and the powers set out in the Instrument to be executed, in accordance with any guidelines or policies adopted by Council.</w:t>
      </w:r>
    </w:p>
    <w:p w14:paraId="6ED9EEDA" w14:textId="39AD011B" w:rsidR="00C50A24" w:rsidRDefault="00C50A24" w:rsidP="00C50A24">
      <w:pPr>
        <w:rPr>
          <w:rFonts w:ascii="Calibri" w:hAnsi="Calibri"/>
          <w:b/>
          <w:bCs/>
          <w:color w:val="000000" w:themeColor="text1"/>
          <w:lang w:val="en-AU"/>
        </w:rPr>
      </w:pPr>
      <w:r>
        <w:rPr>
          <w:rFonts w:ascii="Calibri" w:hAnsi="Calibri"/>
          <w:b/>
          <w:bCs/>
          <w:color w:val="000000" w:themeColor="text1"/>
          <w:lang w:val="en-AU"/>
        </w:rPr>
        <w:br w:type="page"/>
      </w:r>
    </w:p>
    <w:p w14:paraId="3239FA7E" w14:textId="65F01E54" w:rsidR="07E08AAC" w:rsidRDefault="00795D92"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lastRenderedPageBreak/>
        <w:t xml:space="preserve"> </w:t>
      </w:r>
      <w:r w:rsidR="002B75D9" w:rsidRPr="049C3802">
        <w:rPr>
          <w:rFonts w:ascii="Calibri" w:eastAsia="Calibri" w:hAnsi="Calibri" w:cs="Calibri"/>
          <w:b/>
          <w:bCs/>
          <w:color w:val="FFFFFF" w:themeColor="background1"/>
          <w:lang w:val="en-AU"/>
        </w:rPr>
        <w:t>Key Information</w:t>
      </w:r>
    </w:p>
    <w:p w14:paraId="754B793B" w14:textId="77777777" w:rsidR="07E08AAC" w:rsidRDefault="54F03D18" w:rsidP="00EA5AB4">
      <w:pPr>
        <w:spacing w:line="276" w:lineRule="auto"/>
        <w:rPr>
          <w:rFonts w:ascii="Calibri" w:eastAsia="Calibri" w:hAnsi="Calibri" w:cs="Calibri"/>
          <w:lang w:val="en-AU"/>
        </w:rPr>
      </w:pPr>
      <w:r w:rsidRPr="0FA7736B">
        <w:rPr>
          <w:rFonts w:ascii="Calibri" w:eastAsia="Calibri" w:hAnsi="Calibri" w:cs="Calibri"/>
          <w:lang w:val="en-AU"/>
        </w:rPr>
        <w:t>Pursuant to s</w:t>
      </w:r>
      <w:r w:rsidR="7FA5EF0E" w:rsidRPr="0FA7736B">
        <w:rPr>
          <w:rFonts w:ascii="Calibri" w:eastAsia="Calibri" w:hAnsi="Calibri" w:cs="Calibri"/>
          <w:lang w:val="en-AU"/>
        </w:rPr>
        <w:t xml:space="preserve">ection 11 of the </w:t>
      </w:r>
      <w:r w:rsidR="002B75D9" w:rsidRPr="0FA7736B">
        <w:rPr>
          <w:rFonts w:ascii="Calibri" w:eastAsia="Calibri" w:hAnsi="Calibri" w:cs="Calibri"/>
          <w:i/>
          <w:iCs/>
          <w:lang w:val="en-AU"/>
        </w:rPr>
        <w:t>Local Government Act 2020</w:t>
      </w:r>
      <w:r w:rsidR="002B75D9" w:rsidRPr="0FA7736B">
        <w:rPr>
          <w:rFonts w:ascii="Calibri" w:eastAsia="Calibri" w:hAnsi="Calibri" w:cs="Calibri"/>
          <w:lang w:val="en-AU"/>
        </w:rPr>
        <w:t>,</w:t>
      </w:r>
      <w:r w:rsidR="01C14B89" w:rsidRPr="0FA7736B">
        <w:rPr>
          <w:rFonts w:ascii="Calibri" w:eastAsia="Calibri" w:hAnsi="Calibri" w:cs="Calibri"/>
          <w:lang w:val="en-AU"/>
        </w:rPr>
        <w:t xml:space="preserve"> Council has the power to confer delegation on officers in the performing of their duties</w:t>
      </w:r>
      <w:r w:rsidR="677A5485" w:rsidRPr="0FA7736B">
        <w:rPr>
          <w:rFonts w:ascii="Calibri" w:eastAsia="Calibri" w:hAnsi="Calibri" w:cs="Calibri"/>
          <w:lang w:val="en-AU"/>
        </w:rPr>
        <w:t xml:space="preserve"> across various </w:t>
      </w:r>
      <w:r w:rsidR="645E5374" w:rsidRPr="0FA7736B">
        <w:rPr>
          <w:rFonts w:ascii="Calibri" w:eastAsia="Calibri" w:hAnsi="Calibri" w:cs="Calibri"/>
          <w:lang w:val="en-AU"/>
        </w:rPr>
        <w:t>Acts and Regulations</w:t>
      </w:r>
      <w:r w:rsidR="01C14B89" w:rsidRPr="0FA7736B">
        <w:rPr>
          <w:rFonts w:ascii="Calibri" w:eastAsia="Calibri" w:hAnsi="Calibri" w:cs="Calibri"/>
          <w:lang w:val="en-AU"/>
        </w:rPr>
        <w:t>.</w:t>
      </w:r>
    </w:p>
    <w:p w14:paraId="6B76B4E2" w14:textId="77777777" w:rsidR="07E08AAC" w:rsidRDefault="07E08AAC" w:rsidP="00EA5AB4">
      <w:pPr>
        <w:spacing w:line="276" w:lineRule="auto"/>
        <w:rPr>
          <w:rFonts w:ascii="Calibri" w:eastAsia="Calibri" w:hAnsi="Calibri" w:cs="Calibri"/>
          <w:lang w:val="en-AU"/>
        </w:rPr>
      </w:pPr>
    </w:p>
    <w:p w14:paraId="44062408" w14:textId="77777777" w:rsidR="07E08AAC" w:rsidRDefault="002B75D9" w:rsidP="00EA5AB4">
      <w:pPr>
        <w:spacing w:line="276" w:lineRule="auto"/>
        <w:rPr>
          <w:rFonts w:ascii="Calibri" w:eastAsia="Calibri" w:hAnsi="Calibri" w:cs="Calibri"/>
          <w:color w:val="000000" w:themeColor="text1"/>
          <w:lang w:val="en-AU"/>
        </w:rPr>
      </w:pPr>
      <w:r w:rsidRPr="0FA7736B">
        <w:rPr>
          <w:rFonts w:ascii="Calibri" w:eastAsia="Calibri" w:hAnsi="Calibri" w:cs="Calibri"/>
          <w:lang w:val="en-AU"/>
        </w:rPr>
        <w:t xml:space="preserve">Instruments of Delegation are reviewed regularly to ensure that they are aligned with legislation, best practice and </w:t>
      </w:r>
      <w:r w:rsidR="7F0B15EB" w:rsidRPr="0FA7736B">
        <w:rPr>
          <w:rFonts w:ascii="Calibri" w:eastAsia="Calibri" w:hAnsi="Calibri" w:cs="Calibri"/>
          <w:lang w:val="en-AU"/>
        </w:rPr>
        <w:t>to</w:t>
      </w:r>
      <w:r w:rsidRPr="0FA7736B">
        <w:rPr>
          <w:rFonts w:ascii="Calibri" w:eastAsia="Calibri" w:hAnsi="Calibri" w:cs="Calibri"/>
          <w:lang w:val="en-AU"/>
        </w:rPr>
        <w:t xml:space="preserve"> ensure the most appropriate members of staff are performing the relevant </w:t>
      </w:r>
      <w:r w:rsidR="351030E0" w:rsidRPr="0FA7736B">
        <w:rPr>
          <w:rFonts w:ascii="Calibri" w:eastAsia="Calibri" w:hAnsi="Calibri" w:cs="Calibri"/>
          <w:lang w:val="en-AU"/>
        </w:rPr>
        <w:t xml:space="preserve">legislative </w:t>
      </w:r>
      <w:r w:rsidRPr="0FA7736B">
        <w:rPr>
          <w:rFonts w:ascii="Calibri" w:eastAsia="Calibri" w:hAnsi="Calibri" w:cs="Calibri"/>
          <w:lang w:val="en-AU"/>
        </w:rPr>
        <w:t xml:space="preserve">duty. </w:t>
      </w:r>
    </w:p>
    <w:p w14:paraId="3AA13055" w14:textId="77777777" w:rsidR="07E08AAC" w:rsidRDefault="07E08AAC" w:rsidP="00EA5AB4">
      <w:pPr>
        <w:spacing w:line="276" w:lineRule="auto"/>
        <w:rPr>
          <w:rFonts w:ascii="Calibri" w:eastAsia="Calibri" w:hAnsi="Calibri" w:cs="Calibri"/>
          <w:lang w:val="en-AU"/>
        </w:rPr>
      </w:pPr>
    </w:p>
    <w:p w14:paraId="54C7F628" w14:textId="77777777" w:rsidR="07E08AAC" w:rsidRDefault="002B75D9" w:rsidP="00EA5AB4">
      <w:pPr>
        <w:spacing w:line="276" w:lineRule="auto"/>
        <w:rPr>
          <w:rFonts w:ascii="Calibri" w:eastAsia="Calibri" w:hAnsi="Calibri" w:cs="Calibri"/>
          <w:color w:val="000000" w:themeColor="text1"/>
          <w:lang w:val="en-AU"/>
        </w:rPr>
      </w:pPr>
      <w:r w:rsidRPr="0FA7736B">
        <w:rPr>
          <w:rFonts w:ascii="Calibri" w:eastAsia="Calibri" w:hAnsi="Calibri" w:cs="Calibri"/>
          <w:lang w:val="en-AU"/>
        </w:rPr>
        <w:t xml:space="preserve">Delegations to members of staff were last reviewed and adopted by Council on 27 June 2022, 6 September 2021 and 4 August 2020 respectively. </w:t>
      </w:r>
    </w:p>
    <w:p w14:paraId="163B4F19" w14:textId="77777777" w:rsidR="62E537C2" w:rsidRDefault="62E537C2" w:rsidP="00EA5AB4">
      <w:pPr>
        <w:spacing w:line="276" w:lineRule="auto"/>
        <w:rPr>
          <w:rFonts w:ascii="Calibri" w:eastAsia="Calibri" w:hAnsi="Calibri" w:cs="Calibri"/>
          <w:lang w:val="en-AU"/>
        </w:rPr>
      </w:pPr>
    </w:p>
    <w:p w14:paraId="7C564181" w14:textId="77777777" w:rsidR="47D3342A" w:rsidRDefault="002B75D9" w:rsidP="00EA5AB4">
      <w:pPr>
        <w:spacing w:line="276" w:lineRule="auto"/>
        <w:rPr>
          <w:rFonts w:ascii="Calibri" w:eastAsia="Calibri" w:hAnsi="Calibri" w:cs="Calibri"/>
          <w:lang w:val="en-AU"/>
        </w:rPr>
      </w:pPr>
      <w:r w:rsidRPr="0FA7736B">
        <w:rPr>
          <w:rFonts w:ascii="Calibri" w:eastAsia="Calibri" w:hAnsi="Calibri" w:cs="Calibri"/>
          <w:lang w:val="en-AU"/>
        </w:rPr>
        <w:t xml:space="preserve">The most recent updates, as provided by Maddock Lawyers, take into consideration all legislative </w:t>
      </w:r>
      <w:r w:rsidR="001182F8" w:rsidRPr="0FA7736B">
        <w:rPr>
          <w:rFonts w:ascii="Calibri" w:eastAsia="Calibri" w:hAnsi="Calibri" w:cs="Calibri"/>
          <w:lang w:val="en-AU"/>
        </w:rPr>
        <w:t>amendments since January 2023.</w:t>
      </w:r>
    </w:p>
    <w:p w14:paraId="141BE063" w14:textId="77777777" w:rsidR="0FA7736B" w:rsidRDefault="0FA7736B" w:rsidP="00EA5AB4">
      <w:pPr>
        <w:spacing w:line="276" w:lineRule="auto"/>
        <w:rPr>
          <w:rFonts w:ascii="Calibri" w:eastAsia="Calibri" w:hAnsi="Calibri" w:cs="Calibri"/>
          <w:lang w:val="en-AU"/>
        </w:rPr>
      </w:pPr>
    </w:p>
    <w:p w14:paraId="0C7BE672" w14:textId="77777777" w:rsidR="5671E42B" w:rsidRDefault="002B75D9" w:rsidP="00EA5AB4">
      <w:pPr>
        <w:spacing w:line="276" w:lineRule="auto"/>
        <w:rPr>
          <w:rFonts w:ascii="Calibri" w:eastAsia="Calibri" w:hAnsi="Calibri" w:cs="Calibri"/>
          <w:lang w:val="en-AU"/>
        </w:rPr>
      </w:pPr>
      <w:r w:rsidRPr="0FA7736B">
        <w:rPr>
          <w:rFonts w:ascii="Calibri" w:eastAsia="Calibri" w:hAnsi="Calibri" w:cs="Calibri"/>
          <w:lang w:val="en-AU"/>
        </w:rPr>
        <w:t>The key amendments made to the Instrument of Delegation to Members of Council St</w:t>
      </w:r>
      <w:r w:rsidR="37CD96DB" w:rsidRPr="0FA7736B">
        <w:rPr>
          <w:rFonts w:ascii="Calibri" w:eastAsia="Calibri" w:hAnsi="Calibri" w:cs="Calibri"/>
          <w:lang w:val="en-AU"/>
        </w:rPr>
        <w:t>aff are:</w:t>
      </w:r>
    </w:p>
    <w:p w14:paraId="08446AE6" w14:textId="77777777" w:rsidR="37CD96DB" w:rsidRDefault="002B75D9" w:rsidP="00EA5AB4">
      <w:pPr>
        <w:numPr>
          <w:ilvl w:val="0"/>
          <w:numId w:val="27"/>
        </w:numPr>
        <w:spacing w:line="276" w:lineRule="auto"/>
        <w:contextualSpacing/>
        <w:rPr>
          <w:rFonts w:ascii="Calibri" w:hAnsi="Calibri"/>
          <w:lang w:val="en-AU"/>
        </w:rPr>
      </w:pPr>
      <w:r w:rsidRPr="0FA7736B">
        <w:rPr>
          <w:rFonts w:ascii="Calibri" w:hAnsi="Calibri"/>
          <w:lang w:val="en-AU"/>
        </w:rPr>
        <w:t>Updates to officer position titles</w:t>
      </w:r>
    </w:p>
    <w:p w14:paraId="43C5B7F8" w14:textId="77777777" w:rsidR="37CD96DB" w:rsidRDefault="002B75D9" w:rsidP="00EA5AB4">
      <w:pPr>
        <w:numPr>
          <w:ilvl w:val="0"/>
          <w:numId w:val="27"/>
        </w:numPr>
        <w:spacing w:line="276" w:lineRule="auto"/>
        <w:contextualSpacing/>
        <w:rPr>
          <w:rFonts w:ascii="Calibri" w:hAnsi="Calibri"/>
          <w:lang w:val="en-AU"/>
        </w:rPr>
      </w:pPr>
      <w:r w:rsidRPr="0FA7736B">
        <w:rPr>
          <w:rFonts w:ascii="Calibri" w:hAnsi="Calibri"/>
          <w:lang w:val="en-AU"/>
        </w:rPr>
        <w:t xml:space="preserve">Amendment to the </w:t>
      </w:r>
      <w:r w:rsidRPr="0FA7736B">
        <w:rPr>
          <w:rFonts w:ascii="Calibri" w:hAnsi="Calibri"/>
          <w:i/>
          <w:iCs/>
          <w:lang w:val="en-AU"/>
        </w:rPr>
        <w:t xml:space="preserve">Cemeteries and Crematoria Act 2023 </w:t>
      </w:r>
      <w:r w:rsidRPr="0FA7736B">
        <w:rPr>
          <w:rFonts w:ascii="Calibri" w:hAnsi="Calibri"/>
          <w:lang w:val="en-AU"/>
        </w:rPr>
        <w:t>conditions and limitations to indicate Council i</w:t>
      </w:r>
      <w:r w:rsidR="4742C026" w:rsidRPr="0FA7736B">
        <w:rPr>
          <w:rFonts w:ascii="Calibri" w:hAnsi="Calibri"/>
          <w:lang w:val="en-AU"/>
        </w:rPr>
        <w:t>s a Class B cemetery trust</w:t>
      </w:r>
    </w:p>
    <w:p w14:paraId="132F8AB3" w14:textId="77777777" w:rsidR="799EAAB1" w:rsidRDefault="002B75D9" w:rsidP="00EA5AB4">
      <w:pPr>
        <w:numPr>
          <w:ilvl w:val="0"/>
          <w:numId w:val="27"/>
        </w:numPr>
        <w:spacing w:line="276" w:lineRule="auto"/>
        <w:contextualSpacing/>
        <w:rPr>
          <w:rFonts w:ascii="Calibri" w:hAnsi="Calibri"/>
          <w:lang w:val="en-AU"/>
        </w:rPr>
      </w:pPr>
      <w:r w:rsidRPr="0FA7736B">
        <w:rPr>
          <w:rFonts w:ascii="Calibri" w:hAnsi="Calibri"/>
          <w:lang w:val="en-AU"/>
        </w:rPr>
        <w:t>Review</w:t>
      </w:r>
      <w:r w:rsidR="4742C026" w:rsidRPr="0FA7736B">
        <w:rPr>
          <w:rFonts w:ascii="Calibri" w:hAnsi="Calibri"/>
          <w:lang w:val="en-AU"/>
        </w:rPr>
        <w:t xml:space="preserve"> </w:t>
      </w:r>
      <w:r w:rsidRPr="0FA7736B">
        <w:rPr>
          <w:rFonts w:ascii="Calibri" w:hAnsi="Calibri"/>
          <w:lang w:val="en-AU"/>
        </w:rPr>
        <w:t xml:space="preserve">and update of officer positions delegated </w:t>
      </w:r>
      <w:r w:rsidR="6DED2CCB" w:rsidRPr="0FA7736B">
        <w:rPr>
          <w:rFonts w:ascii="Calibri" w:hAnsi="Calibri"/>
          <w:lang w:val="en-AU"/>
        </w:rPr>
        <w:t>powers under certain Acts</w:t>
      </w:r>
      <w:r w:rsidR="20491757" w:rsidRPr="0FA7736B">
        <w:rPr>
          <w:rFonts w:ascii="Calibri" w:hAnsi="Calibri"/>
          <w:lang w:val="en-AU"/>
        </w:rPr>
        <w:t xml:space="preserve"> to ensure the right staffing level has delegation</w:t>
      </w:r>
    </w:p>
    <w:p w14:paraId="21E8B432" w14:textId="77777777" w:rsidR="6DED2CCB" w:rsidRDefault="002B75D9" w:rsidP="00EA5AB4">
      <w:pPr>
        <w:numPr>
          <w:ilvl w:val="0"/>
          <w:numId w:val="27"/>
        </w:numPr>
        <w:spacing w:line="276" w:lineRule="auto"/>
        <w:contextualSpacing/>
        <w:rPr>
          <w:rFonts w:ascii="Calibri" w:hAnsi="Calibri"/>
          <w:lang w:val="en-AU"/>
        </w:rPr>
      </w:pPr>
      <w:r w:rsidRPr="0FA7736B">
        <w:rPr>
          <w:rFonts w:ascii="Calibri" w:hAnsi="Calibri"/>
          <w:lang w:val="en-AU"/>
        </w:rPr>
        <w:t>Delegation to relevant officers against new provision made to various Acts</w:t>
      </w:r>
    </w:p>
    <w:p w14:paraId="77559A5B" w14:textId="77777777" w:rsidR="58876624" w:rsidRDefault="002B75D9" w:rsidP="00EA5AB4">
      <w:pPr>
        <w:numPr>
          <w:ilvl w:val="0"/>
          <w:numId w:val="27"/>
        </w:numPr>
        <w:spacing w:line="276" w:lineRule="auto"/>
        <w:contextualSpacing/>
        <w:rPr>
          <w:rFonts w:ascii="Calibri" w:hAnsi="Calibri"/>
          <w:lang w:val="en-AU"/>
        </w:rPr>
      </w:pPr>
      <w:r w:rsidRPr="0FA7736B">
        <w:rPr>
          <w:rFonts w:ascii="Calibri" w:hAnsi="Calibri"/>
          <w:lang w:val="en-AU"/>
        </w:rPr>
        <w:t>Removal of certain provisions under various Acts that are now obsolete</w:t>
      </w:r>
    </w:p>
    <w:p w14:paraId="2A0F9E1B" w14:textId="77777777" w:rsidR="4A8969C7" w:rsidRDefault="002B75D9" w:rsidP="00EA5AB4">
      <w:pPr>
        <w:numPr>
          <w:ilvl w:val="0"/>
          <w:numId w:val="27"/>
        </w:numPr>
        <w:spacing w:line="276" w:lineRule="auto"/>
        <w:contextualSpacing/>
        <w:rPr>
          <w:rFonts w:ascii="Calibri" w:hAnsi="Calibri"/>
          <w:lang w:val="en-AU"/>
        </w:rPr>
      </w:pPr>
      <w:r w:rsidRPr="0FA7736B">
        <w:rPr>
          <w:rFonts w:ascii="Calibri" w:hAnsi="Calibri"/>
          <w:lang w:val="en-AU"/>
        </w:rPr>
        <w:t xml:space="preserve">Review of conditions and limitations assigned to certain delegated powers across the various Acts </w:t>
      </w:r>
      <w:r w:rsidR="7CE55452" w:rsidRPr="0FA7736B">
        <w:rPr>
          <w:rFonts w:ascii="Calibri" w:hAnsi="Calibri"/>
          <w:lang w:val="en-AU"/>
        </w:rPr>
        <w:t>to ensure they remain relevant</w:t>
      </w:r>
    </w:p>
    <w:p w14:paraId="34312DD4" w14:textId="77777777" w:rsidR="62E537C2" w:rsidRDefault="62E537C2" w:rsidP="62E537C2">
      <w:pPr>
        <w:spacing w:line="276" w:lineRule="auto"/>
        <w:rPr>
          <w:rFonts w:ascii="Calibri" w:eastAsia="Calibri" w:hAnsi="Calibri" w:cs="Calibri"/>
          <w:lang w:val="en-AU"/>
        </w:rPr>
      </w:pPr>
    </w:p>
    <w:p w14:paraId="72C3DFB9" w14:textId="77777777" w:rsidR="2D7A7A53" w:rsidRDefault="002B75D9" w:rsidP="62E537C2">
      <w:pPr>
        <w:spacing w:line="276" w:lineRule="auto"/>
        <w:rPr>
          <w:rFonts w:ascii="Calibri" w:eastAsia="Calibri" w:hAnsi="Calibri" w:cs="Calibri"/>
          <w:i/>
          <w:iCs/>
          <w:lang w:val="en-AU"/>
        </w:rPr>
      </w:pPr>
      <w:r w:rsidRPr="62E537C2">
        <w:rPr>
          <w:rFonts w:ascii="Calibri" w:eastAsia="Calibri" w:hAnsi="Calibri" w:cs="Calibri"/>
          <w:i/>
          <w:iCs/>
          <w:lang w:val="en-AU"/>
        </w:rPr>
        <w:t>Conflict of Interest Disclosures by Delegates.</w:t>
      </w:r>
    </w:p>
    <w:p w14:paraId="5F6AB524" w14:textId="77777777" w:rsidR="2D7A7A53" w:rsidRDefault="002B75D9" w:rsidP="62E537C2">
      <w:pPr>
        <w:spacing w:line="276" w:lineRule="auto"/>
        <w:rPr>
          <w:rFonts w:ascii="Calibri" w:eastAsia="Calibri" w:hAnsi="Calibri" w:cs="Calibri"/>
          <w:lang w:val="en-AU"/>
        </w:rPr>
      </w:pPr>
      <w:r w:rsidRPr="62E537C2">
        <w:rPr>
          <w:rFonts w:ascii="Calibri" w:eastAsia="Calibri" w:hAnsi="Calibri" w:cs="Calibri"/>
          <w:lang w:val="en-AU"/>
        </w:rPr>
        <w:t xml:space="preserve">The Local Government Act 2020 imposes obligations on members of Council Staff who have delegated powers to act impartially and with integrity including avoiding conflicts of interest. </w:t>
      </w:r>
    </w:p>
    <w:p w14:paraId="1BB40683" w14:textId="77777777" w:rsidR="62E537C2" w:rsidRDefault="62E537C2" w:rsidP="62E537C2">
      <w:pPr>
        <w:spacing w:line="276" w:lineRule="auto"/>
        <w:rPr>
          <w:rFonts w:ascii="Calibri" w:eastAsia="Calibri" w:hAnsi="Calibri" w:cs="Calibri"/>
          <w:lang w:val="en-AU"/>
        </w:rPr>
      </w:pPr>
    </w:p>
    <w:p w14:paraId="646AA0A9" w14:textId="77777777" w:rsidR="2D7A7A53" w:rsidRDefault="002B75D9" w:rsidP="62E537C2">
      <w:pPr>
        <w:spacing w:line="276" w:lineRule="auto"/>
        <w:rPr>
          <w:rFonts w:ascii="Calibri" w:eastAsia="Calibri" w:hAnsi="Calibri" w:cs="Calibri"/>
          <w:lang w:val="en-AU"/>
        </w:rPr>
      </w:pPr>
      <w:r w:rsidRPr="3605F573">
        <w:rPr>
          <w:rFonts w:ascii="Calibri" w:eastAsia="Calibri" w:hAnsi="Calibri" w:cs="Calibri"/>
          <w:lang w:val="en-AU"/>
        </w:rPr>
        <w:t xml:space="preserve">A Council delegate is prohibited from exercising a Council Power, duty or function if they have a conflict of interest in a matter and must disclose the type and nature of the </w:t>
      </w:r>
      <w:r w:rsidR="46BE74FD" w:rsidRPr="3605F573">
        <w:rPr>
          <w:rFonts w:ascii="Calibri" w:eastAsia="Calibri" w:hAnsi="Calibri" w:cs="Calibri"/>
          <w:lang w:val="en-AU"/>
        </w:rPr>
        <w:t>interest.</w:t>
      </w:r>
    </w:p>
    <w:p w14:paraId="69A261C3" w14:textId="47C861E5" w:rsidR="07E08AAC" w:rsidRDefault="00795D92"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2B75D9" w:rsidRPr="049C3802">
        <w:rPr>
          <w:rFonts w:ascii="Calibri" w:eastAsia="Calibri" w:hAnsi="Calibri" w:cs="Calibri"/>
          <w:b/>
          <w:bCs/>
          <w:color w:val="FFFFFF" w:themeColor="background1"/>
          <w:lang w:val="en-AU"/>
        </w:rPr>
        <w:t>Community Consultation and Engagement</w:t>
      </w:r>
    </w:p>
    <w:p w14:paraId="158D6509" w14:textId="2C0E42EB" w:rsidR="07E08AAC" w:rsidRDefault="002B75D9" w:rsidP="15E010AA">
      <w:pPr>
        <w:spacing w:line="276" w:lineRule="auto"/>
        <w:rPr>
          <w:rFonts w:ascii="Calibri" w:eastAsia="Calibri" w:hAnsi="Calibri" w:cs="Calibri"/>
          <w:color w:val="000000" w:themeColor="text1"/>
          <w:lang w:val="en-AU"/>
        </w:rPr>
      </w:pPr>
      <w:r w:rsidRPr="15E010AA">
        <w:rPr>
          <w:rFonts w:ascii="Calibri" w:eastAsia="Calibri" w:hAnsi="Calibri" w:cs="Calibri"/>
          <w:color w:val="000000" w:themeColor="text1"/>
          <w:lang w:val="en-AU"/>
        </w:rPr>
        <w:t xml:space="preserve">Relevant </w:t>
      </w:r>
      <w:r w:rsidR="455BBEDB" w:rsidRPr="15E010AA">
        <w:rPr>
          <w:rFonts w:ascii="Calibri" w:eastAsia="Calibri" w:hAnsi="Calibri" w:cs="Calibri"/>
          <w:color w:val="000000" w:themeColor="text1"/>
          <w:lang w:val="en-AU"/>
        </w:rPr>
        <w:t xml:space="preserve">Managers and Council staff have been consulted to </w:t>
      </w:r>
      <w:r w:rsidR="4B2DCF3B" w:rsidRPr="15E010AA">
        <w:rPr>
          <w:rFonts w:ascii="Calibri" w:eastAsia="Calibri" w:hAnsi="Calibri" w:cs="Calibri"/>
          <w:color w:val="000000" w:themeColor="text1"/>
          <w:lang w:val="en-AU"/>
        </w:rPr>
        <w:t>carry</w:t>
      </w:r>
      <w:r w:rsidR="455BBEDB" w:rsidRPr="15E010AA">
        <w:rPr>
          <w:rFonts w:ascii="Calibri" w:eastAsia="Calibri" w:hAnsi="Calibri" w:cs="Calibri"/>
          <w:color w:val="000000" w:themeColor="text1"/>
          <w:lang w:val="en-AU"/>
        </w:rPr>
        <w:t xml:space="preserve"> out a review to ensure that the </w:t>
      </w:r>
      <w:r w:rsidR="4BC2553F" w:rsidRPr="15E010AA">
        <w:rPr>
          <w:rFonts w:ascii="Calibri" w:eastAsia="Calibri" w:hAnsi="Calibri" w:cs="Calibri"/>
          <w:color w:val="000000" w:themeColor="text1"/>
          <w:lang w:val="en-AU"/>
        </w:rPr>
        <w:t>information</w:t>
      </w:r>
      <w:r w:rsidR="455BBEDB" w:rsidRPr="15E010AA">
        <w:rPr>
          <w:rFonts w:ascii="Calibri" w:eastAsia="Calibri" w:hAnsi="Calibri" w:cs="Calibri"/>
          <w:color w:val="000000" w:themeColor="text1"/>
          <w:lang w:val="en-AU"/>
        </w:rPr>
        <w:t xml:space="preserve"> an</w:t>
      </w:r>
      <w:r w:rsidR="0400A40D" w:rsidRPr="15E010AA">
        <w:rPr>
          <w:rFonts w:ascii="Calibri" w:eastAsia="Calibri" w:hAnsi="Calibri" w:cs="Calibri"/>
          <w:color w:val="000000" w:themeColor="text1"/>
          <w:lang w:val="en-AU"/>
        </w:rPr>
        <w:t>d</w:t>
      </w:r>
      <w:r w:rsidR="455BBEDB" w:rsidRPr="15E010AA">
        <w:rPr>
          <w:rFonts w:ascii="Calibri" w:eastAsia="Calibri" w:hAnsi="Calibri" w:cs="Calibri"/>
          <w:color w:val="000000" w:themeColor="text1"/>
          <w:lang w:val="en-AU"/>
        </w:rPr>
        <w:t xml:space="preserve"> role titles are </w:t>
      </w:r>
      <w:r w:rsidR="2979167C" w:rsidRPr="15E010AA">
        <w:rPr>
          <w:rFonts w:ascii="Calibri" w:eastAsia="Calibri" w:hAnsi="Calibri" w:cs="Calibri"/>
          <w:color w:val="000000" w:themeColor="text1"/>
          <w:lang w:val="en-AU"/>
        </w:rPr>
        <w:t>accurate.</w:t>
      </w:r>
    </w:p>
    <w:p w14:paraId="3A29F2B6" w14:textId="7650F293" w:rsidR="005362EB" w:rsidRDefault="005362EB">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6C69D306" w14:textId="6D605ED0" w:rsidR="07E08AAC" w:rsidRDefault="00795D92"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lastRenderedPageBreak/>
        <w:t xml:space="preserve"> </w:t>
      </w:r>
      <w:r w:rsidR="002B75D9" w:rsidRPr="049C3802">
        <w:rPr>
          <w:rFonts w:ascii="Calibri" w:eastAsia="Calibri" w:hAnsi="Calibri" w:cs="Calibri"/>
          <w:b/>
          <w:bCs/>
          <w:color w:val="FFFFFF" w:themeColor="background1"/>
          <w:lang w:val="en-AU"/>
        </w:rPr>
        <w:t>Alignment to Community Plan, Policies or Strategies</w:t>
      </w:r>
    </w:p>
    <w:p w14:paraId="32D17555" w14:textId="77777777" w:rsidR="07E08AAC" w:rsidRDefault="002B75D9" w:rsidP="049C3802">
      <w:pPr>
        <w:spacing w:line="276" w:lineRule="auto"/>
        <w:rPr>
          <w:rFonts w:ascii="Calibri" w:eastAsia="Calibri" w:hAnsi="Calibri" w:cs="Calibri"/>
          <w:color w:val="000000" w:themeColor="text1"/>
          <w:lang w:val="en-AU"/>
        </w:rPr>
      </w:pPr>
      <w:r w:rsidRPr="5EA12EEB">
        <w:rPr>
          <w:rFonts w:ascii="Calibri" w:eastAsia="Calibri" w:hAnsi="Calibri" w:cs="Calibri"/>
          <w:color w:val="000000" w:themeColor="text1"/>
          <w:lang w:val="en-AU"/>
        </w:rPr>
        <w:t>Alignment to Whittlesea 2040 and Community Plan 2021-2025:</w:t>
      </w:r>
    </w:p>
    <w:p w14:paraId="288F03F0" w14:textId="77777777" w:rsidR="5EA12EEB" w:rsidRDefault="5EA12EEB" w:rsidP="5EA12EEB">
      <w:pPr>
        <w:spacing w:line="276" w:lineRule="auto"/>
        <w:rPr>
          <w:rFonts w:ascii="Calibri" w:eastAsia="Calibri" w:hAnsi="Calibri" w:cs="Calibri"/>
          <w:color w:val="000000" w:themeColor="text1"/>
          <w:lang w:val="en-AU"/>
        </w:rPr>
      </w:pPr>
    </w:p>
    <w:p w14:paraId="1196E1A9" w14:textId="77777777" w:rsidR="07E08AAC" w:rsidRDefault="002B75D9" w:rsidP="049C3802">
      <w:pPr>
        <w:spacing w:line="276" w:lineRule="auto"/>
        <w:rPr>
          <w:rFonts w:ascii="Calibri" w:eastAsia="Calibri" w:hAnsi="Calibri" w:cs="Calibri"/>
          <w:color w:val="000000"/>
          <w:lang w:val="en-AU"/>
        </w:rPr>
      </w:pPr>
      <w:r>
        <w:rPr>
          <w:rFonts w:ascii="Calibri" w:eastAsia="Calibri" w:hAnsi="Calibri" w:cs="Calibri"/>
          <w:b/>
          <w:bCs/>
          <w:color w:val="000000"/>
          <w:lang w:val="en-AU"/>
        </w:rPr>
        <w:t xml:space="preserve">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645BD135" w14:textId="77777777" w:rsidR="00A57AD8" w:rsidRDefault="00A57AD8" w:rsidP="049C3802">
      <w:pPr>
        <w:spacing w:line="276" w:lineRule="auto"/>
        <w:rPr>
          <w:rFonts w:ascii="Calibri" w:eastAsia="Calibri" w:hAnsi="Calibri" w:cs="Calibri"/>
          <w:color w:val="000000" w:themeColor="text1"/>
          <w:lang w:val="en-AU"/>
        </w:rPr>
      </w:pPr>
    </w:p>
    <w:p w14:paraId="3175BCAA" w14:textId="77777777" w:rsidR="07E08AAC" w:rsidRDefault="002B75D9" w:rsidP="700F6B7A">
      <w:pPr>
        <w:spacing w:line="276" w:lineRule="auto"/>
        <w:rPr>
          <w:rFonts w:ascii="Calibri" w:eastAsia="Calibri" w:hAnsi="Calibri" w:cs="Calibri"/>
          <w:color w:val="000000" w:themeColor="text1"/>
          <w:lang w:val="en-AU"/>
        </w:rPr>
      </w:pPr>
      <w:r w:rsidRPr="700F6B7A">
        <w:rPr>
          <w:rFonts w:ascii="Calibri" w:eastAsia="Calibri" w:hAnsi="Calibri" w:cs="Calibri"/>
          <w:color w:val="000000" w:themeColor="text1"/>
          <w:lang w:val="en-AU"/>
        </w:rPr>
        <w:t>The</w:t>
      </w:r>
      <w:r w:rsidRPr="700F6B7A">
        <w:rPr>
          <w:rFonts w:ascii="Calibri" w:eastAsia="Calibri" w:hAnsi="Calibri" w:cs="Calibri"/>
          <w:lang w:val="en-AU"/>
        </w:rPr>
        <w:t xml:space="preserve"> review is carried out in accordance with Council’s Delegations Policy (corporate) and section 11 of the Local Government Act 2020. Delegating specific functions to staff members is administratively efficient and enables decisions to be made promptly and effectively.</w:t>
      </w:r>
    </w:p>
    <w:p w14:paraId="0CD39A81" w14:textId="25223C7D" w:rsidR="07E08AAC" w:rsidRDefault="00795D92"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2B75D9" w:rsidRPr="049C3802">
        <w:rPr>
          <w:rFonts w:ascii="Calibri" w:eastAsia="Calibri" w:hAnsi="Calibri" w:cs="Calibri"/>
          <w:b/>
          <w:bCs/>
          <w:color w:val="FFFFFF" w:themeColor="background1"/>
          <w:lang w:val="en-AU"/>
        </w:rPr>
        <w:t>Considerations</w:t>
      </w:r>
    </w:p>
    <w:p w14:paraId="2CDB0B0D" w14:textId="77777777" w:rsidR="07E08AAC" w:rsidRDefault="002B75D9" w:rsidP="000B6E71">
      <w:pPr>
        <w:keepNext/>
        <w:spacing w:line="276" w:lineRule="auto"/>
        <w:outlineLvl w:val="1"/>
        <w:rPr>
          <w:rFonts w:ascii="Calibri" w:eastAsia="Calibri" w:hAnsi="Calibri" w:cs="Calibri"/>
          <w:b/>
          <w:bCs/>
          <w:color w:val="000000" w:themeColor="text1"/>
          <w:lang w:val="en-AU"/>
        </w:rPr>
      </w:pPr>
      <w:r w:rsidRPr="049C3802">
        <w:rPr>
          <w:rFonts w:ascii="Calibri" w:eastAsia="Calibri" w:hAnsi="Calibri" w:cs="Calibri"/>
          <w:b/>
          <w:bCs/>
          <w:color w:val="000000" w:themeColor="text1"/>
          <w:lang w:val="en-AU"/>
        </w:rPr>
        <w:t>Environmental</w:t>
      </w:r>
    </w:p>
    <w:p w14:paraId="6A43B06F" w14:textId="77777777" w:rsidR="07E08AAC" w:rsidRDefault="002B75D9" w:rsidP="049C3802">
      <w:pPr>
        <w:spacing w:line="276" w:lineRule="auto"/>
        <w:rPr>
          <w:rFonts w:ascii="Calibri" w:eastAsia="Calibri" w:hAnsi="Calibri" w:cs="Calibri"/>
          <w:color w:val="000000" w:themeColor="text1"/>
          <w:lang w:val="en-AU"/>
        </w:rPr>
      </w:pPr>
      <w:r w:rsidRPr="049C3802">
        <w:rPr>
          <w:rFonts w:ascii="Calibri" w:eastAsia="Calibri" w:hAnsi="Calibri" w:cs="Calibri"/>
          <w:color w:val="000000" w:themeColor="text1"/>
          <w:lang w:val="en-AU"/>
        </w:rPr>
        <w:t>No implications</w:t>
      </w:r>
    </w:p>
    <w:p w14:paraId="41D493CD" w14:textId="77777777" w:rsidR="000B6E71" w:rsidRDefault="000B6E71" w:rsidP="049C3802">
      <w:pPr>
        <w:spacing w:line="276" w:lineRule="auto"/>
        <w:rPr>
          <w:rFonts w:ascii="Calibri" w:eastAsia="Calibri" w:hAnsi="Calibri" w:cs="Calibri"/>
          <w:color w:val="000000" w:themeColor="text1"/>
          <w:lang w:val="en-AU"/>
        </w:rPr>
      </w:pPr>
    </w:p>
    <w:p w14:paraId="1336F485" w14:textId="77777777" w:rsidR="07E08AAC" w:rsidRDefault="002B75D9" w:rsidP="000B6E71">
      <w:pPr>
        <w:keepNext/>
        <w:spacing w:line="276" w:lineRule="auto"/>
        <w:outlineLvl w:val="1"/>
        <w:rPr>
          <w:rFonts w:ascii="Calibri" w:eastAsia="Calibri" w:hAnsi="Calibri" w:cs="Calibri"/>
          <w:b/>
          <w:bCs/>
          <w:color w:val="000000" w:themeColor="text1"/>
          <w:lang w:val="en-AU"/>
        </w:rPr>
      </w:pPr>
      <w:r w:rsidRPr="049C3802">
        <w:rPr>
          <w:rFonts w:ascii="Calibri" w:eastAsia="Calibri" w:hAnsi="Calibri" w:cs="Calibri"/>
          <w:b/>
          <w:bCs/>
          <w:color w:val="000000" w:themeColor="text1"/>
          <w:lang w:val="en-AU"/>
        </w:rPr>
        <w:t xml:space="preserve">Social, Cultural and Health </w:t>
      </w:r>
    </w:p>
    <w:p w14:paraId="3E4F4C03" w14:textId="77777777" w:rsidR="07E08AAC" w:rsidRDefault="002B75D9" w:rsidP="049C3802">
      <w:pPr>
        <w:spacing w:line="276" w:lineRule="auto"/>
        <w:rPr>
          <w:rFonts w:ascii="Calibri" w:eastAsia="Calibri" w:hAnsi="Calibri" w:cs="Calibri"/>
          <w:color w:val="000000" w:themeColor="text1"/>
          <w:lang w:val="en-AU"/>
        </w:rPr>
      </w:pPr>
      <w:r w:rsidRPr="049C3802">
        <w:rPr>
          <w:rFonts w:ascii="Calibri" w:eastAsia="Calibri" w:hAnsi="Calibri" w:cs="Calibri"/>
          <w:color w:val="000000" w:themeColor="text1"/>
          <w:lang w:val="en-AU"/>
        </w:rPr>
        <w:t>No implications</w:t>
      </w:r>
    </w:p>
    <w:p w14:paraId="0323E3B0" w14:textId="77777777" w:rsidR="000B6E71" w:rsidRDefault="000B6E71" w:rsidP="049C3802">
      <w:pPr>
        <w:spacing w:line="276" w:lineRule="auto"/>
        <w:rPr>
          <w:rFonts w:ascii="Calibri" w:eastAsia="Calibri" w:hAnsi="Calibri" w:cs="Calibri"/>
          <w:color w:val="000000" w:themeColor="text1"/>
          <w:lang w:val="en-AU"/>
        </w:rPr>
      </w:pPr>
    </w:p>
    <w:p w14:paraId="12E28D30" w14:textId="77777777" w:rsidR="07E08AAC" w:rsidRDefault="002B75D9" w:rsidP="000B6E71">
      <w:pPr>
        <w:keepNext/>
        <w:spacing w:line="276" w:lineRule="auto"/>
        <w:outlineLvl w:val="1"/>
        <w:rPr>
          <w:rFonts w:ascii="Calibri" w:eastAsia="Calibri" w:hAnsi="Calibri" w:cs="Calibri"/>
          <w:b/>
          <w:bCs/>
          <w:color w:val="000000" w:themeColor="text1"/>
          <w:lang w:val="en-AU"/>
        </w:rPr>
      </w:pPr>
      <w:r w:rsidRPr="049C3802">
        <w:rPr>
          <w:rFonts w:ascii="Calibri" w:eastAsia="Calibri" w:hAnsi="Calibri" w:cs="Calibri"/>
          <w:b/>
          <w:bCs/>
          <w:color w:val="000000" w:themeColor="text1"/>
          <w:lang w:val="en-AU"/>
        </w:rPr>
        <w:t>Economic</w:t>
      </w:r>
    </w:p>
    <w:p w14:paraId="184F3166" w14:textId="77777777" w:rsidR="07E08AAC" w:rsidRDefault="002B75D9" w:rsidP="049C3802">
      <w:pPr>
        <w:spacing w:line="276" w:lineRule="auto"/>
        <w:rPr>
          <w:rFonts w:ascii="Calibri" w:eastAsia="Calibri" w:hAnsi="Calibri" w:cs="Calibri"/>
          <w:color w:val="000000" w:themeColor="text1"/>
          <w:lang w:val="en-AU"/>
        </w:rPr>
      </w:pPr>
      <w:r w:rsidRPr="049C3802">
        <w:rPr>
          <w:rFonts w:ascii="Calibri" w:eastAsia="Calibri" w:hAnsi="Calibri" w:cs="Calibri"/>
          <w:color w:val="000000" w:themeColor="text1"/>
          <w:lang w:val="en-AU"/>
        </w:rPr>
        <w:t>No implications</w:t>
      </w:r>
    </w:p>
    <w:p w14:paraId="3126E10F" w14:textId="77777777" w:rsidR="000B6E71" w:rsidRDefault="000B6E71" w:rsidP="049C3802">
      <w:pPr>
        <w:spacing w:line="276" w:lineRule="auto"/>
        <w:rPr>
          <w:rFonts w:ascii="Calibri" w:eastAsia="Calibri" w:hAnsi="Calibri" w:cs="Calibri"/>
          <w:color w:val="000000" w:themeColor="text1"/>
          <w:lang w:val="en-AU"/>
        </w:rPr>
      </w:pPr>
    </w:p>
    <w:p w14:paraId="3B94CF78" w14:textId="77777777" w:rsidR="07E08AAC" w:rsidRDefault="002B75D9" w:rsidP="000B6E71">
      <w:pPr>
        <w:keepNext/>
        <w:spacing w:line="276" w:lineRule="auto"/>
        <w:outlineLvl w:val="1"/>
        <w:rPr>
          <w:rFonts w:ascii="Calibri" w:eastAsia="Calibri" w:hAnsi="Calibri" w:cs="Calibri"/>
          <w:b/>
          <w:bCs/>
          <w:color w:val="000000" w:themeColor="text1"/>
          <w:lang w:val="en-AU"/>
        </w:rPr>
      </w:pPr>
      <w:r w:rsidRPr="049C3802">
        <w:rPr>
          <w:rFonts w:ascii="Calibri" w:eastAsia="Calibri" w:hAnsi="Calibri" w:cs="Calibri"/>
          <w:b/>
          <w:bCs/>
          <w:color w:val="000000" w:themeColor="text1"/>
          <w:lang w:val="en-AU"/>
        </w:rPr>
        <w:t>Financial Implications</w:t>
      </w:r>
    </w:p>
    <w:p w14:paraId="56E81252" w14:textId="77777777" w:rsidR="07E08AAC" w:rsidRDefault="002B75D9" w:rsidP="049C3802">
      <w:pPr>
        <w:spacing w:line="276" w:lineRule="auto"/>
        <w:rPr>
          <w:rFonts w:ascii="Calibri" w:eastAsia="Calibri" w:hAnsi="Calibri" w:cs="Calibri"/>
          <w:color w:val="000000" w:themeColor="text1"/>
          <w:lang w:val="en-AU"/>
        </w:rPr>
      </w:pPr>
      <w:r w:rsidRPr="049C3802">
        <w:rPr>
          <w:rFonts w:ascii="Calibri" w:eastAsia="Calibri" w:hAnsi="Calibri" w:cs="Calibri"/>
          <w:color w:val="000000" w:themeColor="text1"/>
          <w:lang w:val="en-AU"/>
        </w:rPr>
        <w:t>The cost is included in the current budget.</w:t>
      </w:r>
    </w:p>
    <w:p w14:paraId="2013CAED" w14:textId="2D7742AE" w:rsidR="07E08AAC" w:rsidRDefault="00795D92"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2B75D9" w:rsidRPr="049C3802">
        <w:rPr>
          <w:rFonts w:ascii="Calibri" w:eastAsia="Calibri" w:hAnsi="Calibri" w:cs="Calibri"/>
          <w:b/>
          <w:bCs/>
          <w:color w:val="FFFFFF" w:themeColor="background1"/>
          <w:lang w:val="en-AU"/>
        </w:rPr>
        <w:t>Link to Strategic Risk</w:t>
      </w:r>
    </w:p>
    <w:p w14:paraId="325CB898" w14:textId="77777777" w:rsidR="07E08AAC" w:rsidRDefault="002B75D9" w:rsidP="000B6E71">
      <w:pPr>
        <w:keepNext/>
        <w:spacing w:line="276" w:lineRule="auto"/>
        <w:outlineLvl w:val="1"/>
        <w:rPr>
          <w:rFonts w:ascii="Calibri" w:eastAsia="Calibri" w:hAnsi="Calibri" w:cs="Calibri"/>
          <w:b/>
          <w:bCs/>
          <w:iCs/>
          <w:color w:val="000000" w:themeColor="text1"/>
          <w:lang w:val="en-AU"/>
        </w:rPr>
      </w:pPr>
      <w:r w:rsidRPr="799DAB29">
        <w:rPr>
          <w:rFonts w:ascii="Calibri" w:eastAsia="Calibri" w:hAnsi="Calibri" w:cs="Calibri"/>
          <w:b/>
          <w:bCs/>
          <w:iCs/>
          <w:color w:val="000000" w:themeColor="text1"/>
          <w:lang w:val="en-AU"/>
        </w:rPr>
        <w:t xml:space="preserve">Strategic Risk </w:t>
      </w:r>
      <w:r w:rsidRPr="799DAB29">
        <w:rPr>
          <w:rFonts w:ascii="Calibri" w:eastAsia="Calibri" w:hAnsi="Calibri" w:cs="Calibri"/>
          <w:i/>
          <w:iCs/>
          <w:color w:val="000000" w:themeColor="text1"/>
          <w:lang w:val="en-AU"/>
        </w:rPr>
        <w:t>Governance - Ineffective governance of Council’s operations and activities resulting in either a legislative or policy breach </w:t>
      </w:r>
    </w:p>
    <w:p w14:paraId="2A227889" w14:textId="77777777" w:rsidR="799DAB29" w:rsidRDefault="799DAB29" w:rsidP="799DAB29">
      <w:pPr>
        <w:rPr>
          <w:rFonts w:ascii="Calibri" w:hAnsi="Calibri"/>
          <w:lang w:val="en-AU"/>
        </w:rPr>
      </w:pPr>
    </w:p>
    <w:p w14:paraId="0776E708" w14:textId="77777777" w:rsidR="4C64CCE9" w:rsidRDefault="002B75D9" w:rsidP="000B6E71">
      <w:pPr>
        <w:spacing w:line="276" w:lineRule="auto"/>
        <w:rPr>
          <w:rFonts w:ascii="Calibri" w:hAnsi="Calibri"/>
          <w:lang w:val="en-AU"/>
        </w:rPr>
      </w:pPr>
      <w:r w:rsidRPr="62E537C2">
        <w:rPr>
          <w:rFonts w:ascii="Calibri" w:eastAsia="Calibri" w:hAnsi="Calibri" w:cs="Calibri"/>
          <w:color w:val="000000" w:themeColor="text1"/>
          <w:lang w:val="en-AU"/>
        </w:rPr>
        <w:t>Ins</w:t>
      </w:r>
      <w:r w:rsidRPr="62E537C2">
        <w:rPr>
          <w:rFonts w:ascii="Calibri" w:eastAsia="Calibri" w:hAnsi="Calibri" w:cs="Calibri"/>
          <w:lang w:val="en-AU"/>
        </w:rPr>
        <w:t>truments of delegation are re-made regularly to ensure that they remain current, are aligned with best practice and cover all relevant provisions.</w:t>
      </w:r>
    </w:p>
    <w:p w14:paraId="7789C76A" w14:textId="5345DAB0" w:rsidR="07E08AAC" w:rsidRDefault="00795D92"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2B75D9" w:rsidRPr="049C3802">
        <w:rPr>
          <w:rFonts w:ascii="Calibri" w:eastAsia="Calibri" w:hAnsi="Calibri" w:cs="Calibri"/>
          <w:b/>
          <w:bCs/>
          <w:color w:val="FFFFFF" w:themeColor="background1"/>
          <w:lang w:val="en-AU"/>
        </w:rPr>
        <w:t>Implementation Strategy</w:t>
      </w:r>
    </w:p>
    <w:p w14:paraId="7BB41F78" w14:textId="77777777" w:rsidR="07E08AAC" w:rsidRDefault="002B75D9" w:rsidP="000B6E71">
      <w:pPr>
        <w:keepNext/>
        <w:spacing w:line="276" w:lineRule="auto"/>
        <w:outlineLvl w:val="1"/>
        <w:rPr>
          <w:rFonts w:ascii="Calibri" w:eastAsia="Calibri" w:hAnsi="Calibri" w:cs="Calibri"/>
          <w:b/>
          <w:bCs/>
          <w:color w:val="000000" w:themeColor="text1"/>
          <w:lang w:val="en-AU"/>
        </w:rPr>
      </w:pPr>
      <w:r w:rsidRPr="049C3802">
        <w:rPr>
          <w:rFonts w:ascii="Calibri" w:eastAsia="Calibri" w:hAnsi="Calibri" w:cs="Calibri"/>
          <w:b/>
          <w:bCs/>
          <w:color w:val="000000" w:themeColor="text1"/>
          <w:lang w:val="en-AU"/>
        </w:rPr>
        <w:t>Communication</w:t>
      </w:r>
    </w:p>
    <w:p w14:paraId="48284970" w14:textId="77777777" w:rsidR="349EC0B5" w:rsidRDefault="002B75D9" w:rsidP="62E537C2">
      <w:pPr>
        <w:spacing w:line="276" w:lineRule="auto"/>
        <w:rPr>
          <w:rFonts w:ascii="Calibri" w:eastAsia="Calibri" w:hAnsi="Calibri" w:cs="Calibri"/>
          <w:lang w:val="en-AU"/>
        </w:rPr>
      </w:pPr>
      <w:r w:rsidRPr="3605F573">
        <w:rPr>
          <w:rFonts w:ascii="Calibri" w:eastAsia="Calibri" w:hAnsi="Calibri" w:cs="Calibri"/>
          <w:lang w:val="en-AU"/>
        </w:rPr>
        <w:t xml:space="preserve">Once the common seal is affixed to the </w:t>
      </w:r>
      <w:r w:rsidR="654EAF0B" w:rsidRPr="3605F573">
        <w:rPr>
          <w:rFonts w:ascii="Calibri" w:eastAsia="Calibri" w:hAnsi="Calibri" w:cs="Calibri"/>
          <w:lang w:val="en-AU"/>
        </w:rPr>
        <w:t>Instruments,</w:t>
      </w:r>
      <w:r w:rsidRPr="3605F573">
        <w:rPr>
          <w:rFonts w:ascii="Calibri" w:eastAsia="Calibri" w:hAnsi="Calibri" w:cs="Calibri"/>
          <w:lang w:val="en-AU"/>
        </w:rPr>
        <w:t xml:space="preserve"> they will be published on Council’s website in accordance with Council’s Public Transparency Policy and Council Officers will be advised of these changes</w:t>
      </w:r>
      <w:r w:rsidR="000B6E71">
        <w:rPr>
          <w:rFonts w:ascii="Calibri" w:eastAsia="Calibri" w:hAnsi="Calibri" w:cs="Calibri"/>
          <w:lang w:val="en-AU"/>
        </w:rPr>
        <w:t>.</w:t>
      </w:r>
    </w:p>
    <w:p w14:paraId="4C96177E" w14:textId="77777777" w:rsidR="000B6E71" w:rsidRDefault="000B6E71" w:rsidP="62E537C2">
      <w:pPr>
        <w:spacing w:line="276" w:lineRule="auto"/>
        <w:rPr>
          <w:rFonts w:ascii="Calibri" w:hAnsi="Calibri"/>
          <w:lang w:val="en-AU"/>
        </w:rPr>
      </w:pPr>
    </w:p>
    <w:p w14:paraId="35101364" w14:textId="77777777" w:rsidR="07E08AAC" w:rsidRDefault="002B75D9" w:rsidP="000B6E71">
      <w:pPr>
        <w:keepNext/>
        <w:spacing w:line="276" w:lineRule="auto"/>
        <w:outlineLvl w:val="1"/>
        <w:rPr>
          <w:rFonts w:ascii="Calibri" w:eastAsia="Calibri" w:hAnsi="Calibri" w:cs="Calibri"/>
          <w:b/>
          <w:bCs/>
          <w:color w:val="000000" w:themeColor="text1"/>
          <w:lang w:val="en-AU"/>
        </w:rPr>
      </w:pPr>
      <w:r w:rsidRPr="049C3802">
        <w:rPr>
          <w:rFonts w:ascii="Calibri" w:eastAsia="Calibri" w:hAnsi="Calibri" w:cs="Calibri"/>
          <w:b/>
          <w:bCs/>
          <w:color w:val="000000" w:themeColor="text1"/>
          <w:lang w:val="en-AU"/>
        </w:rPr>
        <w:t>Critical Dates</w:t>
      </w:r>
    </w:p>
    <w:p w14:paraId="44C4BC45" w14:textId="77777777" w:rsidR="2BB73F82" w:rsidRDefault="002B75D9" w:rsidP="62E537C2">
      <w:pPr>
        <w:spacing w:line="276" w:lineRule="auto"/>
        <w:rPr>
          <w:rFonts w:ascii="Calibri" w:eastAsia="Calibri" w:hAnsi="Calibri" w:cs="Calibri"/>
          <w:color w:val="000000" w:themeColor="text1"/>
          <w:lang w:val="en-AU"/>
        </w:rPr>
      </w:pPr>
      <w:r w:rsidRPr="62E537C2">
        <w:rPr>
          <w:rFonts w:ascii="Calibri" w:eastAsia="Calibri" w:hAnsi="Calibri" w:cs="Calibri"/>
          <w:lang w:val="en-AU"/>
        </w:rPr>
        <w:t>It is proposed that the revised Instruments come into force once the common seal is affixed to the Instrument.</w:t>
      </w:r>
    </w:p>
    <w:p w14:paraId="4A776DD8" w14:textId="39E364BC" w:rsidR="07E08AAC" w:rsidRDefault="00795D92"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lastRenderedPageBreak/>
        <w:t xml:space="preserve"> </w:t>
      </w:r>
      <w:r w:rsidR="002B75D9" w:rsidRPr="049C3802">
        <w:rPr>
          <w:rFonts w:ascii="Calibri" w:eastAsia="Calibri" w:hAnsi="Calibri" w:cs="Calibri"/>
          <w:b/>
          <w:bCs/>
          <w:color w:val="FFFFFF" w:themeColor="background1"/>
          <w:lang w:val="en-AU"/>
        </w:rPr>
        <w:t>Declaration of Conflict of Interest</w:t>
      </w:r>
    </w:p>
    <w:p w14:paraId="2D2F2E6B" w14:textId="77777777" w:rsidR="005362EB" w:rsidRDefault="002B75D9" w:rsidP="049C3802">
      <w:pPr>
        <w:spacing w:line="276" w:lineRule="auto"/>
        <w:rPr>
          <w:rFonts w:ascii="Calibri" w:eastAsia="Calibri" w:hAnsi="Calibri" w:cs="Calibri"/>
          <w:color w:val="000000"/>
          <w:lang w:val="en-AU"/>
        </w:rPr>
      </w:pPr>
      <w:r>
        <w:rPr>
          <w:rFonts w:ascii="Calibri" w:eastAsia="Calibri" w:hAnsi="Calibri" w:cs="Calibri"/>
          <w:color w:val="000000"/>
          <w:lang w:val="en-AU"/>
        </w:rPr>
        <w:t>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5DDA5F4E" w14:textId="77777777" w:rsidR="005362EB" w:rsidRDefault="005362EB" w:rsidP="049C3802">
      <w:pPr>
        <w:spacing w:line="276" w:lineRule="auto"/>
        <w:rPr>
          <w:rFonts w:ascii="Calibri" w:eastAsia="Calibri" w:hAnsi="Calibri" w:cs="Calibri"/>
          <w:color w:val="000000"/>
          <w:lang w:val="en-AU"/>
        </w:rPr>
      </w:pPr>
    </w:p>
    <w:p w14:paraId="62BDDBF2" w14:textId="06148FB9" w:rsidR="07E08AAC" w:rsidRDefault="002B75D9" w:rsidP="049C3802">
      <w:pPr>
        <w:spacing w:line="276" w:lineRule="auto"/>
        <w:rPr>
          <w:rFonts w:ascii="Calibri" w:eastAsia="Calibri" w:hAnsi="Calibri" w:cs="Calibri"/>
          <w:color w:val="000000" w:themeColor="text1"/>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28ABC302" w14:textId="639C4F1F" w:rsidR="07E08AAC" w:rsidRDefault="00795D92"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2B75D9" w:rsidRPr="049C3802">
        <w:rPr>
          <w:rFonts w:ascii="Calibri" w:eastAsia="Calibri" w:hAnsi="Calibri" w:cs="Calibri"/>
          <w:b/>
          <w:bCs/>
          <w:color w:val="FFFFFF" w:themeColor="background1"/>
          <w:lang w:val="en-AU"/>
        </w:rPr>
        <w:t>Conclusion</w:t>
      </w:r>
    </w:p>
    <w:p w14:paraId="6064F360" w14:textId="77777777" w:rsidR="62E537C2" w:rsidRDefault="002B75D9" w:rsidP="62E537C2">
      <w:pPr>
        <w:spacing w:line="276" w:lineRule="auto"/>
        <w:rPr>
          <w:rFonts w:ascii="Calibri" w:eastAsia="Calibri" w:hAnsi="Calibri" w:cs="Calibri"/>
          <w:lang w:val="en-AU"/>
        </w:rPr>
      </w:pPr>
      <w:r w:rsidRPr="62E537C2">
        <w:rPr>
          <w:rFonts w:ascii="Calibri" w:eastAsia="Calibri" w:hAnsi="Calibri" w:cs="Calibri"/>
          <w:color w:val="000000" w:themeColor="text1"/>
          <w:lang w:val="en-AU"/>
        </w:rPr>
        <w:t>I</w:t>
      </w:r>
      <w:r w:rsidR="7721A1AC" w:rsidRPr="62E537C2">
        <w:rPr>
          <w:rFonts w:ascii="Calibri" w:eastAsia="Calibri" w:hAnsi="Calibri" w:cs="Calibri"/>
          <w:color w:val="000000" w:themeColor="text1"/>
          <w:lang w:val="en-AU"/>
        </w:rPr>
        <w:t>t</w:t>
      </w:r>
      <w:r w:rsidR="7721A1AC" w:rsidRPr="62E537C2">
        <w:rPr>
          <w:rFonts w:ascii="Calibri" w:eastAsia="Calibri" w:hAnsi="Calibri" w:cs="Calibri"/>
          <w:lang w:val="en-AU"/>
        </w:rPr>
        <w:t xml:space="preserve"> is recommended that the revised Instruments of Delegation be adopted by Council. The updated delegations will facilitate Council’s decision-making processes by ensuring that the relevant Council Officers have the appropriate powers to effectively and efficiently carry out their Council duties.</w:t>
      </w:r>
    </w:p>
    <w:p w14:paraId="1BD986F0" w14:textId="77777777" w:rsidR="049C3802" w:rsidRPr="00A57AD8" w:rsidRDefault="049C3802" w:rsidP="049C3802">
      <w:pPr>
        <w:spacing w:line="276" w:lineRule="auto"/>
        <w:rPr>
          <w:rFonts w:ascii="Calibri" w:hAnsi="Calibri"/>
          <w:i/>
          <w:iCs/>
          <w:vanish/>
          <w:lang w:val="en-AU"/>
        </w:rPr>
      </w:pPr>
    </w:p>
    <w:p w14:paraId="031A6F98" w14:textId="7D8AE867" w:rsidR="001C064C" w:rsidRDefault="002B75D9" w:rsidP="001C064C">
      <w:pPr>
        <w:tabs>
          <w:tab w:val="left" w:pos="600"/>
        </w:tabs>
        <w:ind w:left="600" w:hanging="600"/>
      </w:pPr>
      <w:r>
        <w:rPr>
          <w:rFonts w:ascii="Calibri" w:eastAsia="Calibri" w:hAnsi="Calibri" w:cs="Calibri"/>
          <w:color w:val="FFFFFF"/>
          <w:sz w:val="4"/>
        </w:rPr>
        <w:br w:type="page"/>
      </w:r>
    </w:p>
    <w:p w14:paraId="2FD73A8D" w14:textId="47B555EC" w:rsidR="00A77B3E" w:rsidRDefault="002B75D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3" w:name="_Toc142574754"/>
      <w:r>
        <w:rPr>
          <w:rFonts w:ascii="Calibri" w:eastAsia="Calibri" w:hAnsi="Calibri" w:cs="Calibri"/>
          <w:color w:val="000000"/>
        </w:rPr>
        <w:instrText>5.5.4</w:instrText>
      </w:r>
      <w:r>
        <w:rPr>
          <w:rFonts w:ascii="Calibri" w:eastAsia="Calibri" w:hAnsi="Calibri" w:cs="Calibri"/>
          <w:color w:val="000000"/>
        </w:rPr>
        <w:tab/>
        <w:instrText>Draft Governance Rules</w:instrText>
      </w:r>
      <w:bookmarkEnd w:id="53"/>
      <w:r>
        <w:rPr>
          <w:rFonts w:ascii="Calibri" w:eastAsia="Calibri" w:hAnsi="Calibri" w:cs="Calibri"/>
          <w:color w:val="000000"/>
        </w:rPr>
        <w:instrText>" \f \l 3</w:instrText>
      </w:r>
      <w:r>
        <w:rPr>
          <w:rFonts w:ascii="Calibri" w:eastAsia="Calibri" w:hAnsi="Calibri" w:cs="Calibri"/>
          <w:color w:val="000000"/>
        </w:rPr>
        <w:fldChar w:fldCharType="end"/>
      </w:r>
      <w:bookmarkStart w:id="54" w:name="5.5.4__Draft_Governance_Rules"/>
      <w:r>
        <w:rPr>
          <w:rFonts w:ascii="Calibri" w:eastAsia="Calibri" w:hAnsi="Calibri" w:cs="Calibri"/>
          <w:color w:val="FFFFFF"/>
          <w:sz w:val="4"/>
        </w:rPr>
        <w:t>5.5.4</w:t>
      </w:r>
      <w:r>
        <w:rPr>
          <w:rFonts w:ascii="Calibri" w:eastAsia="Calibri" w:hAnsi="Calibri" w:cs="Calibri"/>
          <w:color w:val="FFFFFF"/>
          <w:sz w:val="4"/>
        </w:rPr>
        <w:tab/>
        <w:t>Draft Governance Rules</w:t>
      </w:r>
    </w:p>
    <w:bookmarkEnd w:id="54"/>
    <w:p w14:paraId="6EEE100E" w14:textId="77777777" w:rsidR="00CD2BB4" w:rsidRDefault="002B75D9"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5.5.4 Draft Governance Rules</w:t>
      </w:r>
    </w:p>
    <w:p w14:paraId="3DEAEB50" w14:textId="77777777" w:rsidR="00FF5C33" w:rsidRPr="00FF5C33" w:rsidRDefault="00FF5C33" w:rsidP="003C2789">
      <w:pPr>
        <w:tabs>
          <w:tab w:val="left" w:pos="2552"/>
        </w:tabs>
        <w:ind w:left="2552" w:hanging="2552"/>
        <w:rPr>
          <w:rFonts w:ascii="Calibri" w:eastAsia="Calibri" w:hAnsi="Calibri"/>
          <w:lang w:val="en-AU"/>
        </w:rPr>
      </w:pPr>
    </w:p>
    <w:p w14:paraId="78522A36" w14:textId="77777777" w:rsidR="00C60269" w:rsidRPr="00B909C2" w:rsidRDefault="002B75D9"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032A44C5" w14:textId="77777777" w:rsidR="00FF5C33" w:rsidRPr="00FF5C33" w:rsidRDefault="00FF5C33" w:rsidP="003C2789">
      <w:pPr>
        <w:tabs>
          <w:tab w:val="left" w:pos="2552"/>
        </w:tabs>
        <w:ind w:left="2552" w:hanging="2552"/>
        <w:rPr>
          <w:rFonts w:ascii="Calibri" w:eastAsia="Calibri" w:hAnsi="Calibri"/>
          <w:lang w:val="en-AU"/>
        </w:rPr>
      </w:pPr>
    </w:p>
    <w:p w14:paraId="079CE375" w14:textId="182D2386" w:rsidR="00C60269" w:rsidRPr="00B909C2" w:rsidRDefault="002B75D9" w:rsidP="003C2789">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themeColor="text1"/>
          <w:lang w:val="en-AU"/>
        </w:rPr>
        <w:t>Executive Manager Office of Council &amp; CEO</w:t>
      </w:r>
    </w:p>
    <w:p w14:paraId="28CEA13A" w14:textId="77777777" w:rsidR="00FF5C33" w:rsidRPr="00FF5C33" w:rsidRDefault="00FF5C33" w:rsidP="003C2789">
      <w:pPr>
        <w:tabs>
          <w:tab w:val="left" w:pos="2552"/>
        </w:tabs>
        <w:ind w:left="2552" w:hanging="2552"/>
        <w:rPr>
          <w:rFonts w:ascii="Calibri" w:eastAsia="Calibri" w:hAnsi="Calibri"/>
          <w:lang w:val="en-AU"/>
        </w:rPr>
      </w:pPr>
    </w:p>
    <w:p w14:paraId="692C51EE" w14:textId="0BF53A95" w:rsidR="00C60269" w:rsidRDefault="002B75D9" w:rsidP="00FA641D">
      <w:pPr>
        <w:tabs>
          <w:tab w:val="left" w:pos="2552"/>
        </w:tabs>
        <w:spacing w:after="120"/>
        <w:ind w:left="2552" w:hanging="2552"/>
        <w:rPr>
          <w:rFonts w:ascii="Calibri" w:eastAsia="Calibri" w:hAnsi="Calibri"/>
          <w:b/>
          <w:bCs/>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6C6CCBAC" w14:textId="77777777" w:rsidR="00132627" w:rsidRDefault="002B75D9">
      <w:pPr>
        <w:numPr>
          <w:ilvl w:val="0"/>
          <w:numId w:val="28"/>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Draft Governance Rules - August 2023 Clean version [</w:t>
      </w:r>
      <w:r>
        <w:rPr>
          <w:rFonts w:ascii="Calibri" w:eastAsia="Calibri" w:hAnsi="Calibri" w:cs="Calibri"/>
          <w:b/>
          <w:bCs/>
          <w:color w:val="000000"/>
          <w:lang w:val="en-AU"/>
        </w:rPr>
        <w:t>5.5.4.1</w:t>
      </w:r>
      <w:r>
        <w:rPr>
          <w:rFonts w:ascii="Calibri" w:eastAsia="Calibri" w:hAnsi="Calibri" w:cs="Calibri"/>
          <w:color w:val="000000"/>
          <w:lang w:val="en-AU"/>
        </w:rPr>
        <w:t xml:space="preserve"> - 37 pages]</w:t>
      </w:r>
    </w:p>
    <w:p w14:paraId="24CE82D7" w14:textId="3A359CA5" w:rsidR="00132627" w:rsidRDefault="002B75D9">
      <w:pPr>
        <w:numPr>
          <w:ilvl w:val="0"/>
          <w:numId w:val="28"/>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Draft Election Period Policy August 2023 Clean version [</w:t>
      </w:r>
      <w:r>
        <w:rPr>
          <w:rFonts w:ascii="Calibri" w:eastAsia="Calibri" w:hAnsi="Calibri" w:cs="Calibri"/>
          <w:b/>
          <w:bCs/>
          <w:color w:val="000000"/>
          <w:lang w:val="en-AU"/>
        </w:rPr>
        <w:t>5.5.4.2</w:t>
      </w:r>
      <w:r>
        <w:rPr>
          <w:rFonts w:ascii="Calibri" w:eastAsia="Calibri" w:hAnsi="Calibri" w:cs="Calibri"/>
          <w:color w:val="000000"/>
          <w:lang w:val="en-AU"/>
        </w:rPr>
        <w:t xml:space="preserve"> - 12 pages]</w:t>
      </w:r>
    </w:p>
    <w:p w14:paraId="6FCDE1DD" w14:textId="5D1F19AE" w:rsidR="003B3849" w:rsidRDefault="002B75D9" w:rsidP="003B3849">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Report Status</w:t>
      </w:r>
    </w:p>
    <w:p w14:paraId="485ED378" w14:textId="77777777" w:rsidR="00DF6EA5" w:rsidRDefault="002B75D9" w:rsidP="6C830009">
      <w:pPr>
        <w:spacing w:line="276" w:lineRule="auto"/>
        <w:rPr>
          <w:rFonts w:ascii="Calibri" w:hAnsi="Calibri"/>
          <w:lang w:val="en-AU"/>
        </w:rPr>
      </w:pPr>
      <w:r>
        <w:rPr>
          <w:rFonts w:ascii="Calibri" w:hAnsi="Calibri"/>
          <w:lang w:val="en-AU"/>
        </w:rPr>
        <w:t xml:space="preserve">This report is </w:t>
      </w:r>
      <w:r w:rsidR="38C2321B">
        <w:rPr>
          <w:rFonts w:ascii="Calibri" w:hAnsi="Calibri"/>
          <w:lang w:val="en-AU"/>
        </w:rPr>
        <w:t xml:space="preserve">being presented to Council on 15 August </w:t>
      </w:r>
      <w:r w:rsidR="7D1DE140">
        <w:rPr>
          <w:rFonts w:ascii="Calibri" w:hAnsi="Calibri"/>
          <w:lang w:val="en-AU"/>
        </w:rPr>
        <w:t>for consideration of the amended draft Governance Rules</w:t>
      </w:r>
      <w:r w:rsidR="4AC35C0D">
        <w:rPr>
          <w:rFonts w:ascii="Calibri" w:hAnsi="Calibri"/>
          <w:lang w:val="en-AU"/>
        </w:rPr>
        <w:t xml:space="preserve"> prior to seeking community feedback</w:t>
      </w:r>
      <w:r w:rsidR="7D1DE140">
        <w:rPr>
          <w:rFonts w:ascii="Calibri" w:hAnsi="Calibri"/>
          <w:lang w:val="en-AU"/>
        </w:rPr>
        <w:t>.</w:t>
      </w:r>
    </w:p>
    <w:p w14:paraId="4C2EE8B8" w14:textId="16D15B6E" w:rsidR="00EF0D9A" w:rsidRDefault="00795D92"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Purpose</w:t>
      </w:r>
    </w:p>
    <w:p w14:paraId="3EA2A77F" w14:textId="77777777" w:rsidR="7DA5BD3A" w:rsidRDefault="002B75D9" w:rsidP="6C830009">
      <w:pPr>
        <w:spacing w:line="276" w:lineRule="auto"/>
        <w:rPr>
          <w:rFonts w:ascii="Calibri" w:hAnsi="Calibri"/>
          <w:lang w:val="en-AU"/>
        </w:rPr>
      </w:pPr>
      <w:r>
        <w:rPr>
          <w:rFonts w:ascii="Calibri" w:hAnsi="Calibri"/>
          <w:lang w:val="en-AU"/>
        </w:rPr>
        <w:t>To seek Council endorsement to undertake a form of community engagement in relation to the amended Governance Rules, incorporating the Election Period Policy</w:t>
      </w:r>
      <w:r w:rsidR="5644956B">
        <w:rPr>
          <w:rFonts w:ascii="Calibri" w:hAnsi="Calibri"/>
          <w:lang w:val="en-AU"/>
        </w:rPr>
        <w:t>.</w:t>
      </w:r>
    </w:p>
    <w:p w14:paraId="0C21D086" w14:textId="78AD48A0" w:rsidR="00A65D21" w:rsidRDefault="00795D92"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Brief Overview</w:t>
      </w:r>
    </w:p>
    <w:p w14:paraId="08495756" w14:textId="77777777" w:rsidR="0D3342A8" w:rsidRDefault="002B75D9" w:rsidP="6C830009">
      <w:pPr>
        <w:spacing w:line="276" w:lineRule="auto"/>
        <w:rPr>
          <w:rFonts w:ascii="Calibri" w:hAnsi="Calibri"/>
          <w:lang w:val="en-AU"/>
        </w:rPr>
      </w:pPr>
      <w:r>
        <w:rPr>
          <w:rFonts w:ascii="Calibri" w:hAnsi="Calibri"/>
          <w:lang w:val="en-AU"/>
        </w:rPr>
        <w:t xml:space="preserve">In accordance with s 60 (3) of the </w:t>
      </w:r>
      <w:r w:rsidRPr="6C830009">
        <w:rPr>
          <w:rFonts w:ascii="Calibri" w:hAnsi="Calibri"/>
          <w:i/>
          <w:iCs/>
          <w:lang w:val="en-AU"/>
        </w:rPr>
        <w:t>Local Government Act 2020</w:t>
      </w:r>
      <w:r w:rsidRPr="6C830009">
        <w:rPr>
          <w:rFonts w:ascii="Calibri" w:hAnsi="Calibri"/>
          <w:lang w:val="en-AU"/>
        </w:rPr>
        <w:t xml:space="preserve"> </w:t>
      </w:r>
      <w:r w:rsidR="645BE40B" w:rsidRPr="6C830009">
        <w:rPr>
          <w:rFonts w:ascii="Calibri" w:hAnsi="Calibri"/>
          <w:lang w:val="en-AU"/>
        </w:rPr>
        <w:t xml:space="preserve">(the Act) </w:t>
      </w:r>
      <w:r w:rsidRPr="6C830009">
        <w:rPr>
          <w:rFonts w:ascii="Calibri" w:hAnsi="Calibri"/>
          <w:lang w:val="en-AU"/>
        </w:rPr>
        <w:t>Council may amend its Governance Rules</w:t>
      </w:r>
      <w:r w:rsidR="6C85B540" w:rsidRPr="6C830009">
        <w:rPr>
          <w:rFonts w:ascii="Calibri" w:hAnsi="Calibri"/>
          <w:lang w:val="en-AU"/>
        </w:rPr>
        <w:t xml:space="preserve"> in line with Councils Community Engagement Policy.</w:t>
      </w:r>
    </w:p>
    <w:p w14:paraId="00A83522" w14:textId="77777777" w:rsidR="6C830009" w:rsidRDefault="6C830009" w:rsidP="6C830009">
      <w:pPr>
        <w:spacing w:line="276" w:lineRule="auto"/>
        <w:rPr>
          <w:rFonts w:ascii="Calibri" w:hAnsi="Calibri"/>
          <w:lang w:val="en-AU"/>
        </w:rPr>
      </w:pPr>
    </w:p>
    <w:p w14:paraId="500AFBA1" w14:textId="77777777" w:rsidR="6C85B540" w:rsidRDefault="002B75D9" w:rsidP="6C830009">
      <w:pPr>
        <w:spacing w:line="276" w:lineRule="auto"/>
        <w:rPr>
          <w:rFonts w:ascii="Calibri" w:hAnsi="Calibri"/>
          <w:lang w:val="en-AU"/>
        </w:rPr>
      </w:pPr>
      <w:r w:rsidRPr="6C830009">
        <w:rPr>
          <w:rFonts w:ascii="Calibri" w:hAnsi="Calibri"/>
          <w:lang w:val="en-AU"/>
        </w:rPr>
        <w:t xml:space="preserve">In preparation for the return of an elected Council in October 2024, it is timely to review the Governance Rules </w:t>
      </w:r>
      <w:r w:rsidR="026174F0" w:rsidRPr="6C830009">
        <w:rPr>
          <w:rFonts w:ascii="Calibri" w:hAnsi="Calibri"/>
          <w:lang w:val="en-AU"/>
        </w:rPr>
        <w:t>which incorporates C</w:t>
      </w:r>
      <w:r w:rsidR="220DCE71" w:rsidRPr="6C830009">
        <w:rPr>
          <w:rFonts w:ascii="Calibri" w:hAnsi="Calibri"/>
          <w:lang w:val="en-AU"/>
        </w:rPr>
        <w:t>ouncil’s</w:t>
      </w:r>
      <w:r w:rsidR="026174F0" w:rsidRPr="6C830009">
        <w:rPr>
          <w:rFonts w:ascii="Calibri" w:hAnsi="Calibri"/>
          <w:lang w:val="en-AU"/>
        </w:rPr>
        <w:t xml:space="preserve"> Election Period Policy</w:t>
      </w:r>
      <w:r w:rsidR="77BB137C" w:rsidRPr="6C830009">
        <w:rPr>
          <w:rFonts w:ascii="Calibri" w:hAnsi="Calibri"/>
          <w:lang w:val="en-AU"/>
        </w:rPr>
        <w:t>, a requirement of s 69 of the Act.</w:t>
      </w:r>
      <w:r w:rsidR="026174F0" w:rsidRPr="6C830009">
        <w:rPr>
          <w:rFonts w:ascii="Calibri" w:hAnsi="Calibri"/>
          <w:lang w:val="en-AU"/>
        </w:rPr>
        <w:t xml:space="preserve"> </w:t>
      </w:r>
    </w:p>
    <w:p w14:paraId="5064405E" w14:textId="2AC80EC6" w:rsidR="004E56C0" w:rsidRDefault="00795D92"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Recommendation</w:t>
      </w:r>
    </w:p>
    <w:p w14:paraId="57F5715A" w14:textId="77777777" w:rsidR="00922C6D" w:rsidRPr="00922C6D" w:rsidRDefault="002B75D9" w:rsidP="00922C6D">
      <w:pPr>
        <w:spacing w:line="276" w:lineRule="auto"/>
        <w:rPr>
          <w:rFonts w:ascii="Calibri" w:hAnsi="Calibri"/>
          <w:b/>
          <w:bCs/>
          <w:lang w:val="en-AU"/>
        </w:rPr>
      </w:pPr>
      <w:r w:rsidRPr="6C830009">
        <w:rPr>
          <w:rFonts w:ascii="Calibri" w:hAnsi="Calibri"/>
          <w:b/>
          <w:bCs/>
          <w:lang w:val="en-AU"/>
        </w:rPr>
        <w:t>THAT Council:</w:t>
      </w:r>
    </w:p>
    <w:p w14:paraId="7E0A7ECE" w14:textId="77777777" w:rsidR="00922C6D" w:rsidRPr="00922C6D" w:rsidRDefault="002B75D9" w:rsidP="6C830009">
      <w:pPr>
        <w:spacing w:line="276" w:lineRule="auto"/>
        <w:ind w:left="720" w:hanging="437"/>
        <w:rPr>
          <w:rFonts w:ascii="Calibri" w:hAnsi="Calibri"/>
          <w:b/>
          <w:bCs/>
          <w:lang w:val="en-AU"/>
        </w:rPr>
      </w:pPr>
      <w:r w:rsidRPr="6C830009">
        <w:rPr>
          <w:rFonts w:ascii="Calibri" w:hAnsi="Calibri"/>
          <w:b/>
          <w:bCs/>
          <w:lang w:val="en-AU"/>
        </w:rPr>
        <w:t>1.</w:t>
      </w:r>
      <w:r>
        <w:rPr>
          <w:rFonts w:ascii="Calibri" w:hAnsi="Calibri"/>
          <w:lang w:val="en-AU"/>
        </w:rPr>
        <w:tab/>
      </w:r>
      <w:r w:rsidR="10C0641C" w:rsidRPr="6C830009">
        <w:rPr>
          <w:rFonts w:ascii="Calibri" w:hAnsi="Calibri"/>
          <w:b/>
          <w:bCs/>
          <w:lang w:val="en-AU"/>
        </w:rPr>
        <w:t xml:space="preserve">Endorse the draft Governance Rules </w:t>
      </w:r>
      <w:r w:rsidR="11FD82BB" w:rsidRPr="6C830009">
        <w:rPr>
          <w:rFonts w:ascii="Calibri" w:hAnsi="Calibri"/>
          <w:b/>
          <w:bCs/>
          <w:lang w:val="en-AU"/>
        </w:rPr>
        <w:t>attached at Appendix 1</w:t>
      </w:r>
      <w:r w:rsidR="381072A0" w:rsidRPr="6C830009">
        <w:rPr>
          <w:rFonts w:ascii="Calibri" w:hAnsi="Calibri"/>
          <w:b/>
          <w:bCs/>
          <w:lang w:val="en-AU"/>
        </w:rPr>
        <w:t>.</w:t>
      </w:r>
    </w:p>
    <w:p w14:paraId="73AFA15D" w14:textId="77777777" w:rsidR="00922C6D" w:rsidRPr="00922C6D" w:rsidRDefault="372E66B1" w:rsidP="6C830009">
      <w:pPr>
        <w:spacing w:line="276" w:lineRule="auto"/>
        <w:ind w:left="720" w:hanging="437"/>
        <w:rPr>
          <w:rFonts w:ascii="Calibri" w:hAnsi="Calibri"/>
          <w:b/>
          <w:bCs/>
          <w:lang w:val="en-AU"/>
        </w:rPr>
      </w:pPr>
      <w:r w:rsidRPr="6C830009">
        <w:rPr>
          <w:rFonts w:ascii="Calibri" w:hAnsi="Calibri"/>
          <w:b/>
          <w:bCs/>
          <w:lang w:val="en-AU"/>
        </w:rPr>
        <w:t>2.</w:t>
      </w:r>
      <w:r w:rsidR="002B75D9">
        <w:rPr>
          <w:rFonts w:ascii="Calibri" w:hAnsi="Calibri"/>
          <w:lang w:val="en-AU"/>
        </w:rPr>
        <w:tab/>
      </w:r>
      <w:r w:rsidRPr="6C830009">
        <w:rPr>
          <w:rFonts w:ascii="Calibri" w:hAnsi="Calibri"/>
          <w:b/>
          <w:bCs/>
          <w:lang w:val="en-AU"/>
        </w:rPr>
        <w:t>Endorse the draft Election Period Policy attached at Appendix 2.</w:t>
      </w:r>
    </w:p>
    <w:p w14:paraId="33CE68CB" w14:textId="77777777" w:rsidR="00922C6D" w:rsidRPr="00922C6D" w:rsidRDefault="372E66B1" w:rsidP="6C830009">
      <w:pPr>
        <w:spacing w:line="276" w:lineRule="auto"/>
        <w:ind w:left="720" w:hanging="437"/>
        <w:rPr>
          <w:rFonts w:ascii="Calibri" w:hAnsi="Calibri"/>
          <w:b/>
          <w:bCs/>
          <w:lang w:val="en-AU"/>
        </w:rPr>
      </w:pPr>
      <w:r w:rsidRPr="6C830009">
        <w:rPr>
          <w:rFonts w:ascii="Calibri" w:hAnsi="Calibri"/>
          <w:b/>
          <w:bCs/>
          <w:lang w:val="en-AU"/>
        </w:rPr>
        <w:t>3</w:t>
      </w:r>
      <w:r w:rsidR="11FD82BB" w:rsidRPr="6C830009">
        <w:rPr>
          <w:rFonts w:ascii="Calibri" w:hAnsi="Calibri"/>
          <w:b/>
          <w:bCs/>
          <w:lang w:val="en-AU"/>
        </w:rPr>
        <w:t>.</w:t>
      </w:r>
      <w:r w:rsidR="002B75D9">
        <w:rPr>
          <w:rFonts w:ascii="Calibri" w:hAnsi="Calibri"/>
          <w:lang w:val="en-AU"/>
        </w:rPr>
        <w:tab/>
      </w:r>
      <w:r w:rsidR="11FD82BB" w:rsidRPr="6C830009">
        <w:rPr>
          <w:rFonts w:ascii="Calibri" w:hAnsi="Calibri"/>
          <w:b/>
          <w:bCs/>
          <w:lang w:val="en-AU"/>
        </w:rPr>
        <w:t>R</w:t>
      </w:r>
      <w:r w:rsidR="1B9D1505" w:rsidRPr="6C830009">
        <w:rPr>
          <w:rFonts w:ascii="Calibri" w:hAnsi="Calibri"/>
          <w:b/>
          <w:bCs/>
          <w:lang w:val="en-AU"/>
        </w:rPr>
        <w:t xml:space="preserve">esolve </w:t>
      </w:r>
      <w:r w:rsidR="3C93A9A8" w:rsidRPr="6C830009">
        <w:rPr>
          <w:rFonts w:ascii="Calibri" w:hAnsi="Calibri"/>
          <w:b/>
          <w:bCs/>
          <w:lang w:val="en-AU"/>
        </w:rPr>
        <w:t>to</w:t>
      </w:r>
      <w:r w:rsidR="6190A835" w:rsidRPr="6C830009">
        <w:rPr>
          <w:rFonts w:ascii="Calibri" w:hAnsi="Calibri"/>
          <w:b/>
          <w:bCs/>
          <w:lang w:val="en-AU"/>
        </w:rPr>
        <w:t xml:space="preserve"> release</w:t>
      </w:r>
      <w:r w:rsidR="30A28188" w:rsidRPr="6C830009">
        <w:rPr>
          <w:rFonts w:ascii="Calibri" w:hAnsi="Calibri"/>
          <w:b/>
          <w:bCs/>
          <w:lang w:val="en-AU"/>
        </w:rPr>
        <w:t xml:space="preserve"> the draft Governance Rules </w:t>
      </w:r>
      <w:r w:rsidR="54C5D4A1" w:rsidRPr="6C830009">
        <w:rPr>
          <w:rFonts w:ascii="Calibri" w:hAnsi="Calibri"/>
          <w:b/>
          <w:bCs/>
          <w:lang w:val="en-AU"/>
        </w:rPr>
        <w:t xml:space="preserve">and Election Period Policy </w:t>
      </w:r>
      <w:r w:rsidR="6190A835" w:rsidRPr="6C830009">
        <w:rPr>
          <w:rFonts w:ascii="Calibri" w:hAnsi="Calibri"/>
          <w:b/>
          <w:bCs/>
          <w:lang w:val="en-AU"/>
        </w:rPr>
        <w:t>to the community seeking their f</w:t>
      </w:r>
      <w:r w:rsidR="671C94E7" w:rsidRPr="6C830009">
        <w:rPr>
          <w:rFonts w:ascii="Calibri" w:hAnsi="Calibri"/>
          <w:b/>
          <w:bCs/>
          <w:lang w:val="en-AU"/>
        </w:rPr>
        <w:t>eedback</w:t>
      </w:r>
      <w:r w:rsidR="431C4EA7" w:rsidRPr="6C830009">
        <w:rPr>
          <w:rFonts w:ascii="Calibri" w:hAnsi="Calibri"/>
          <w:b/>
          <w:bCs/>
          <w:lang w:val="en-AU"/>
        </w:rPr>
        <w:t>.</w:t>
      </w:r>
    </w:p>
    <w:p w14:paraId="1096FEE7" w14:textId="77777777" w:rsidR="004E56C0" w:rsidRDefault="7BF015B1" w:rsidP="00CC6F7B">
      <w:pPr>
        <w:spacing w:line="276" w:lineRule="auto"/>
        <w:ind w:left="720" w:hanging="437"/>
        <w:rPr>
          <w:rFonts w:ascii="Calibri" w:hAnsi="Calibri"/>
          <w:b/>
          <w:bCs/>
          <w:lang w:val="en-AU"/>
        </w:rPr>
      </w:pPr>
      <w:r w:rsidRPr="6C830009">
        <w:rPr>
          <w:rFonts w:ascii="Calibri" w:hAnsi="Calibri"/>
          <w:b/>
          <w:bCs/>
          <w:lang w:val="en-AU"/>
        </w:rPr>
        <w:t>4</w:t>
      </w:r>
      <w:r w:rsidR="002B75D9" w:rsidRPr="6C830009">
        <w:rPr>
          <w:rFonts w:ascii="Calibri" w:hAnsi="Calibri"/>
          <w:b/>
          <w:bCs/>
          <w:lang w:val="en-AU"/>
        </w:rPr>
        <w:t>.</w:t>
      </w:r>
      <w:r w:rsidR="002B75D9">
        <w:rPr>
          <w:rFonts w:ascii="Calibri" w:hAnsi="Calibri"/>
          <w:lang w:val="en-AU"/>
        </w:rPr>
        <w:tab/>
      </w:r>
      <w:r w:rsidR="72D3EF82" w:rsidRPr="6C830009">
        <w:rPr>
          <w:rFonts w:ascii="Calibri" w:hAnsi="Calibri"/>
          <w:b/>
          <w:bCs/>
          <w:lang w:val="en-AU"/>
        </w:rPr>
        <w:t xml:space="preserve">Note a </w:t>
      </w:r>
      <w:r w:rsidR="4C6005FB" w:rsidRPr="6C830009">
        <w:rPr>
          <w:rFonts w:ascii="Calibri" w:hAnsi="Calibri"/>
          <w:b/>
          <w:bCs/>
          <w:lang w:val="en-AU"/>
        </w:rPr>
        <w:t>subsequent</w:t>
      </w:r>
      <w:r w:rsidR="72D3EF82" w:rsidRPr="6C830009">
        <w:rPr>
          <w:rFonts w:ascii="Calibri" w:hAnsi="Calibri"/>
          <w:b/>
          <w:bCs/>
          <w:lang w:val="en-AU"/>
        </w:rPr>
        <w:t xml:space="preserve"> report will be provided to Council seeking formal approval of the Governance Rules </w:t>
      </w:r>
      <w:r w:rsidR="2BB27894" w:rsidRPr="6C830009">
        <w:rPr>
          <w:rFonts w:ascii="Calibri" w:hAnsi="Calibri"/>
          <w:b/>
          <w:bCs/>
          <w:lang w:val="en-AU"/>
        </w:rPr>
        <w:t>once</w:t>
      </w:r>
      <w:r w:rsidR="72D3EF82" w:rsidRPr="6C830009">
        <w:rPr>
          <w:rFonts w:ascii="Calibri" w:hAnsi="Calibri"/>
          <w:b/>
          <w:bCs/>
          <w:lang w:val="en-AU"/>
        </w:rPr>
        <w:t xml:space="preserve"> </w:t>
      </w:r>
      <w:r w:rsidR="636DA778" w:rsidRPr="6C830009">
        <w:rPr>
          <w:rFonts w:ascii="Calibri" w:hAnsi="Calibri"/>
          <w:b/>
          <w:bCs/>
          <w:lang w:val="en-AU"/>
        </w:rPr>
        <w:t xml:space="preserve">the </w:t>
      </w:r>
      <w:r w:rsidR="72D3EF82" w:rsidRPr="6C830009">
        <w:rPr>
          <w:rFonts w:ascii="Calibri" w:hAnsi="Calibri"/>
          <w:b/>
          <w:bCs/>
          <w:lang w:val="en-AU"/>
        </w:rPr>
        <w:t>community</w:t>
      </w:r>
      <w:r w:rsidR="45ACF2C6" w:rsidRPr="6C830009">
        <w:rPr>
          <w:rFonts w:ascii="Calibri" w:hAnsi="Calibri"/>
          <w:b/>
          <w:bCs/>
          <w:lang w:val="en-AU"/>
        </w:rPr>
        <w:t xml:space="preserve"> feedback period has closed</w:t>
      </w:r>
      <w:r w:rsidR="72D3EF82" w:rsidRPr="6C830009">
        <w:rPr>
          <w:rFonts w:ascii="Calibri" w:hAnsi="Calibri"/>
          <w:b/>
          <w:bCs/>
          <w:lang w:val="en-AU"/>
        </w:rPr>
        <w:t>.</w:t>
      </w:r>
    </w:p>
    <w:p w14:paraId="0BBD9E84" w14:textId="01374F1C" w:rsidR="64A920E0" w:rsidRDefault="002B75D9" w:rsidP="6C830009">
      <w:pPr>
        <w:spacing w:line="276" w:lineRule="auto"/>
        <w:ind w:left="720" w:hanging="437"/>
        <w:rPr>
          <w:rFonts w:ascii="Calibri" w:hAnsi="Calibri"/>
          <w:b/>
          <w:bCs/>
          <w:lang w:val="en-AU"/>
        </w:rPr>
      </w:pPr>
      <w:r w:rsidRPr="6C830009">
        <w:rPr>
          <w:rFonts w:ascii="Calibri" w:hAnsi="Calibri"/>
          <w:b/>
          <w:bCs/>
          <w:lang w:val="en-AU"/>
        </w:rPr>
        <w:t>5.</w:t>
      </w:r>
      <w:r w:rsidR="00795D92">
        <w:rPr>
          <w:rFonts w:ascii="Calibri" w:hAnsi="Calibri"/>
          <w:b/>
          <w:bCs/>
          <w:lang w:val="en-AU"/>
        </w:rPr>
        <w:tab/>
      </w:r>
      <w:r w:rsidRPr="6C830009">
        <w:rPr>
          <w:rFonts w:ascii="Calibri" w:hAnsi="Calibri"/>
          <w:b/>
          <w:bCs/>
          <w:lang w:val="en-AU"/>
        </w:rPr>
        <w:t xml:space="preserve">Note the Election Period Policy will be incorporated into the Governance Rules </w:t>
      </w:r>
      <w:r w:rsidR="11C20076" w:rsidRPr="6C830009">
        <w:rPr>
          <w:rFonts w:ascii="Calibri" w:hAnsi="Calibri"/>
          <w:b/>
          <w:bCs/>
          <w:lang w:val="en-AU"/>
        </w:rPr>
        <w:t>once formally adopted by Council at a subsequent meeting.</w:t>
      </w:r>
    </w:p>
    <w:p w14:paraId="5FF247C9" w14:textId="143666F3" w:rsidR="009E3D2F" w:rsidRDefault="00F05142"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Key Information</w:t>
      </w:r>
    </w:p>
    <w:p w14:paraId="6CB8DBD5" w14:textId="77777777" w:rsidR="4F3243BA" w:rsidRDefault="002B75D9" w:rsidP="6C830009">
      <w:pPr>
        <w:spacing w:line="276" w:lineRule="auto"/>
        <w:rPr>
          <w:rFonts w:ascii="Calibri" w:hAnsi="Calibri"/>
          <w:lang w:val="en-AU"/>
        </w:rPr>
      </w:pPr>
      <w:r>
        <w:rPr>
          <w:rFonts w:ascii="Calibri" w:hAnsi="Calibri"/>
          <w:lang w:val="en-AU"/>
        </w:rPr>
        <w:t>In September 2021 Council, after seeking community feedback</w:t>
      </w:r>
      <w:r w:rsidR="4BF7DBFB">
        <w:rPr>
          <w:rFonts w:ascii="Calibri" w:hAnsi="Calibri"/>
          <w:lang w:val="en-AU"/>
        </w:rPr>
        <w:t>,</w:t>
      </w:r>
      <w:r>
        <w:rPr>
          <w:rFonts w:ascii="Calibri" w:hAnsi="Calibri"/>
          <w:lang w:val="en-AU"/>
        </w:rPr>
        <w:t xml:space="preserve"> adopted the Governance Rules to incorporate </w:t>
      </w:r>
      <w:r w:rsidR="73A4937C">
        <w:rPr>
          <w:rFonts w:ascii="Calibri" w:hAnsi="Calibri"/>
          <w:lang w:val="en-AU"/>
        </w:rPr>
        <w:t xml:space="preserve">the </w:t>
      </w:r>
      <w:r w:rsidR="73A4937C" w:rsidRPr="6C830009">
        <w:rPr>
          <w:rFonts w:ascii="Calibri" w:hAnsi="Calibri"/>
          <w:i/>
          <w:iCs/>
          <w:lang w:val="en-AU"/>
        </w:rPr>
        <w:t xml:space="preserve">Regulatory Legislation Amendment (Reform) Act 2022 </w:t>
      </w:r>
      <w:r w:rsidR="73A4937C" w:rsidRPr="6C830009">
        <w:rPr>
          <w:rFonts w:ascii="Calibri" w:hAnsi="Calibri"/>
          <w:lang w:val="en-AU"/>
        </w:rPr>
        <w:t xml:space="preserve">requirements of </w:t>
      </w:r>
      <w:r w:rsidR="67473742" w:rsidRPr="6C830009">
        <w:rPr>
          <w:rFonts w:ascii="Calibri" w:hAnsi="Calibri"/>
          <w:lang w:val="en-AU"/>
        </w:rPr>
        <w:t xml:space="preserve">incorporating </w:t>
      </w:r>
      <w:r w:rsidR="3ACDB0F9">
        <w:rPr>
          <w:rFonts w:ascii="Calibri" w:hAnsi="Calibri"/>
          <w:lang w:val="en-AU"/>
        </w:rPr>
        <w:t xml:space="preserve">procedures </w:t>
      </w:r>
      <w:r w:rsidR="06EA1A13">
        <w:rPr>
          <w:rFonts w:ascii="Calibri" w:hAnsi="Calibri"/>
          <w:lang w:val="en-AU"/>
        </w:rPr>
        <w:t xml:space="preserve">into Council’s Governance Rules </w:t>
      </w:r>
      <w:r w:rsidR="3ACDB0F9">
        <w:rPr>
          <w:rFonts w:ascii="Calibri" w:hAnsi="Calibri"/>
          <w:lang w:val="en-AU"/>
        </w:rPr>
        <w:t xml:space="preserve">allowing for virtual </w:t>
      </w:r>
      <w:r w:rsidR="2BCE80B6">
        <w:rPr>
          <w:rFonts w:ascii="Calibri" w:hAnsi="Calibri"/>
          <w:lang w:val="en-AU"/>
        </w:rPr>
        <w:t>participation at Council meetings.</w:t>
      </w:r>
    </w:p>
    <w:p w14:paraId="60A81DC5" w14:textId="77777777" w:rsidR="2BCE80B6" w:rsidRDefault="002B75D9" w:rsidP="6C830009">
      <w:pPr>
        <w:spacing w:line="276" w:lineRule="auto"/>
        <w:rPr>
          <w:rFonts w:ascii="Calibri" w:hAnsi="Calibri"/>
          <w:lang w:val="en-AU"/>
        </w:rPr>
      </w:pPr>
      <w:r>
        <w:rPr>
          <w:rFonts w:ascii="Calibri" w:hAnsi="Calibri"/>
          <w:lang w:val="en-AU"/>
        </w:rPr>
        <w:lastRenderedPageBreak/>
        <w:t>In preparation for the October 2024 general Council elections, and transition</w:t>
      </w:r>
      <w:r w:rsidR="3B43AA01">
        <w:rPr>
          <w:rFonts w:ascii="Calibri" w:hAnsi="Calibri"/>
          <w:lang w:val="en-AU"/>
        </w:rPr>
        <w:t xml:space="preserve"> from appointed Administrators to an elected Council, </w:t>
      </w:r>
      <w:r>
        <w:rPr>
          <w:rFonts w:ascii="Calibri" w:hAnsi="Calibri"/>
          <w:lang w:val="en-AU"/>
        </w:rPr>
        <w:t xml:space="preserve">it was timely to review </w:t>
      </w:r>
      <w:r w:rsidR="40C46D05">
        <w:rPr>
          <w:rFonts w:ascii="Calibri" w:hAnsi="Calibri"/>
          <w:lang w:val="en-AU"/>
        </w:rPr>
        <w:t>the Governance Rules at the same time as reviewing the Election Period Policy.</w:t>
      </w:r>
    </w:p>
    <w:p w14:paraId="2C8AEF86" w14:textId="77777777" w:rsidR="6C830009" w:rsidRDefault="6C830009" w:rsidP="6C830009">
      <w:pPr>
        <w:spacing w:line="276" w:lineRule="auto"/>
        <w:rPr>
          <w:rFonts w:ascii="Calibri" w:hAnsi="Calibri"/>
          <w:lang w:val="en-AU"/>
        </w:rPr>
      </w:pPr>
    </w:p>
    <w:p w14:paraId="6913C32A" w14:textId="77777777" w:rsidR="0ED15416" w:rsidRDefault="002B75D9" w:rsidP="6C830009">
      <w:pPr>
        <w:spacing w:line="276" w:lineRule="auto"/>
        <w:rPr>
          <w:rFonts w:ascii="Calibri" w:hAnsi="Calibri"/>
          <w:lang w:val="en-AU"/>
        </w:rPr>
      </w:pPr>
      <w:r>
        <w:rPr>
          <w:rFonts w:ascii="Calibri" w:hAnsi="Calibri"/>
          <w:lang w:val="en-AU"/>
        </w:rPr>
        <w:t>The amendments made to the Governance Rules focus o</w:t>
      </w:r>
      <w:r w:rsidR="02FE5278">
        <w:rPr>
          <w:rFonts w:ascii="Calibri" w:hAnsi="Calibri"/>
          <w:lang w:val="en-AU"/>
        </w:rPr>
        <w:t>n</w:t>
      </w:r>
      <w:r>
        <w:rPr>
          <w:rFonts w:ascii="Calibri" w:hAnsi="Calibri"/>
          <w:lang w:val="en-AU"/>
        </w:rPr>
        <w:t xml:space="preserve"> </w:t>
      </w:r>
      <w:r w:rsidR="00CAFCA2">
        <w:rPr>
          <w:rFonts w:ascii="Calibri" w:hAnsi="Calibri"/>
          <w:lang w:val="en-AU"/>
        </w:rPr>
        <w:t>continuous improvements</w:t>
      </w:r>
      <w:r>
        <w:rPr>
          <w:rFonts w:ascii="Calibri" w:hAnsi="Calibri"/>
          <w:lang w:val="en-AU"/>
        </w:rPr>
        <w:t xml:space="preserve"> </w:t>
      </w:r>
      <w:r w:rsidR="172F0348">
        <w:rPr>
          <w:rFonts w:ascii="Calibri" w:hAnsi="Calibri"/>
          <w:lang w:val="en-AU"/>
        </w:rPr>
        <w:t xml:space="preserve">while also taking into consideration recommendations </w:t>
      </w:r>
      <w:r w:rsidR="26B20429">
        <w:rPr>
          <w:rFonts w:ascii="Calibri" w:hAnsi="Calibri"/>
          <w:lang w:val="en-AU"/>
        </w:rPr>
        <w:t>from the</w:t>
      </w:r>
      <w:r w:rsidR="79BB7C1B">
        <w:rPr>
          <w:rFonts w:ascii="Calibri" w:hAnsi="Calibri"/>
          <w:lang w:val="en-AU"/>
        </w:rPr>
        <w:t xml:space="preserve"> recent</w:t>
      </w:r>
      <w:r w:rsidR="26B20429">
        <w:rPr>
          <w:rFonts w:ascii="Calibri" w:hAnsi="Calibri"/>
          <w:lang w:val="en-AU"/>
        </w:rPr>
        <w:t xml:space="preserve"> </w:t>
      </w:r>
      <w:r w:rsidR="6556E95A">
        <w:rPr>
          <w:rFonts w:ascii="Calibri" w:hAnsi="Calibri"/>
          <w:lang w:val="en-AU"/>
        </w:rPr>
        <w:t>IBAC ‘</w:t>
      </w:r>
      <w:r w:rsidR="26B20429" w:rsidRPr="6C830009">
        <w:rPr>
          <w:rFonts w:ascii="Calibri" w:hAnsi="Calibri"/>
          <w:i/>
          <w:iCs/>
          <w:lang w:val="en-AU"/>
        </w:rPr>
        <w:t>Operation Sandon’</w:t>
      </w:r>
      <w:r w:rsidR="26B20429">
        <w:rPr>
          <w:rFonts w:ascii="Calibri" w:hAnsi="Calibri"/>
          <w:lang w:val="en-AU"/>
        </w:rPr>
        <w:t xml:space="preserve"> report.</w:t>
      </w:r>
    </w:p>
    <w:p w14:paraId="36331A25" w14:textId="77777777" w:rsidR="6C830009" w:rsidRDefault="6C830009" w:rsidP="6C830009">
      <w:pPr>
        <w:spacing w:line="276" w:lineRule="auto"/>
        <w:rPr>
          <w:rFonts w:ascii="Calibri" w:hAnsi="Calibri"/>
          <w:lang w:val="en-AU"/>
        </w:rPr>
      </w:pPr>
    </w:p>
    <w:p w14:paraId="617EC8E4" w14:textId="77777777" w:rsidR="36272D74" w:rsidRDefault="002B75D9" w:rsidP="6C830009">
      <w:pPr>
        <w:spacing w:line="276" w:lineRule="auto"/>
        <w:rPr>
          <w:rFonts w:ascii="Calibri" w:hAnsi="Calibri"/>
          <w:u w:val="single"/>
          <w:lang w:val="en-AU"/>
        </w:rPr>
      </w:pPr>
      <w:r w:rsidRPr="6C830009">
        <w:rPr>
          <w:rFonts w:ascii="Calibri" w:hAnsi="Calibri"/>
          <w:u w:val="single"/>
          <w:lang w:val="en-AU"/>
        </w:rPr>
        <w:t>Governance Rules</w:t>
      </w:r>
    </w:p>
    <w:p w14:paraId="57EDCFA8" w14:textId="77777777" w:rsidR="2F6000B7" w:rsidRDefault="002B75D9" w:rsidP="6C830009">
      <w:pPr>
        <w:spacing w:line="276" w:lineRule="auto"/>
        <w:rPr>
          <w:rFonts w:ascii="Calibri" w:hAnsi="Calibri"/>
          <w:lang w:val="en-AU"/>
        </w:rPr>
      </w:pPr>
      <w:r>
        <w:rPr>
          <w:rFonts w:ascii="Calibri" w:hAnsi="Calibri"/>
          <w:lang w:val="en-AU"/>
        </w:rPr>
        <w:t xml:space="preserve">The </w:t>
      </w:r>
      <w:r w:rsidR="0C5DE379">
        <w:rPr>
          <w:rFonts w:ascii="Calibri" w:hAnsi="Calibri"/>
          <w:lang w:val="en-AU"/>
        </w:rPr>
        <w:t>key amendments to the Governance Rules:</w:t>
      </w:r>
    </w:p>
    <w:p w14:paraId="59445166" w14:textId="77777777" w:rsidR="085CE104" w:rsidRDefault="002B75D9" w:rsidP="6C830009">
      <w:pPr>
        <w:numPr>
          <w:ilvl w:val="0"/>
          <w:numId w:val="29"/>
        </w:numPr>
        <w:spacing w:line="276" w:lineRule="auto"/>
        <w:contextualSpacing/>
        <w:rPr>
          <w:rFonts w:ascii="Calibri" w:hAnsi="Calibri"/>
          <w:lang w:val="en-AU"/>
        </w:rPr>
      </w:pPr>
      <w:r w:rsidRPr="6C830009">
        <w:rPr>
          <w:rFonts w:ascii="Calibri" w:hAnsi="Calibri"/>
          <w:lang w:val="en-AU"/>
        </w:rPr>
        <w:t>t</w:t>
      </w:r>
      <w:r w:rsidR="0C5DE379" w:rsidRPr="6C830009">
        <w:rPr>
          <w:rFonts w:ascii="Calibri" w:hAnsi="Calibri"/>
          <w:lang w:val="en-AU"/>
        </w:rPr>
        <w:t>ime limits for meetings;</w:t>
      </w:r>
    </w:p>
    <w:p w14:paraId="2CF38914" w14:textId="77777777" w:rsidR="186D1EE0" w:rsidRDefault="002B75D9" w:rsidP="6C830009">
      <w:pPr>
        <w:numPr>
          <w:ilvl w:val="0"/>
          <w:numId w:val="29"/>
        </w:numPr>
        <w:spacing w:line="276" w:lineRule="auto"/>
        <w:contextualSpacing/>
        <w:rPr>
          <w:rFonts w:ascii="Calibri" w:hAnsi="Calibri"/>
          <w:lang w:val="en-AU"/>
        </w:rPr>
      </w:pPr>
      <w:r w:rsidRPr="6C830009">
        <w:rPr>
          <w:rFonts w:ascii="Calibri" w:hAnsi="Calibri"/>
          <w:lang w:val="en-AU"/>
        </w:rPr>
        <w:t xml:space="preserve">speaking times against each agenda item; </w:t>
      </w:r>
    </w:p>
    <w:p w14:paraId="15DE81A3" w14:textId="77777777" w:rsidR="55DDA8E8" w:rsidRDefault="002B75D9" w:rsidP="6C830009">
      <w:pPr>
        <w:numPr>
          <w:ilvl w:val="0"/>
          <w:numId w:val="29"/>
        </w:numPr>
        <w:spacing w:line="276" w:lineRule="auto"/>
        <w:contextualSpacing/>
        <w:rPr>
          <w:rFonts w:ascii="Calibri" w:hAnsi="Calibri"/>
          <w:lang w:val="en-AU"/>
        </w:rPr>
      </w:pPr>
      <w:r w:rsidRPr="6C830009">
        <w:rPr>
          <w:rFonts w:ascii="Calibri" w:hAnsi="Calibri"/>
          <w:lang w:val="en-AU"/>
        </w:rPr>
        <w:t>s</w:t>
      </w:r>
      <w:r w:rsidR="0C5DE379" w:rsidRPr="6C830009">
        <w:rPr>
          <w:rFonts w:ascii="Calibri" w:hAnsi="Calibri"/>
          <w:lang w:val="en-AU"/>
        </w:rPr>
        <w:t xml:space="preserve">trengthening </w:t>
      </w:r>
      <w:r w:rsidR="4E81DF79" w:rsidRPr="6C830009">
        <w:rPr>
          <w:rFonts w:ascii="Calibri" w:hAnsi="Calibri"/>
          <w:lang w:val="en-AU"/>
        </w:rPr>
        <w:t xml:space="preserve">requirements for </w:t>
      </w:r>
      <w:r w:rsidR="4DF72743" w:rsidRPr="6C830009">
        <w:rPr>
          <w:rFonts w:ascii="Calibri" w:hAnsi="Calibri"/>
          <w:lang w:val="en-AU"/>
        </w:rPr>
        <w:t xml:space="preserve">the lodgement of </w:t>
      </w:r>
      <w:r w:rsidR="4E81DF79" w:rsidRPr="6C830009">
        <w:rPr>
          <w:rFonts w:ascii="Calibri" w:hAnsi="Calibri"/>
          <w:lang w:val="en-AU"/>
        </w:rPr>
        <w:t xml:space="preserve">Notice of Motions </w:t>
      </w:r>
      <w:r w:rsidR="5721A9B6" w:rsidRPr="6C830009">
        <w:rPr>
          <w:rFonts w:ascii="Calibri" w:hAnsi="Calibri"/>
          <w:lang w:val="en-AU"/>
        </w:rPr>
        <w:t>and the ground by which the CEO may reject a Notice of Motion;</w:t>
      </w:r>
    </w:p>
    <w:p w14:paraId="141FF4A1" w14:textId="77777777" w:rsidR="147CBFF7" w:rsidRDefault="002B75D9" w:rsidP="6C830009">
      <w:pPr>
        <w:numPr>
          <w:ilvl w:val="0"/>
          <w:numId w:val="29"/>
        </w:numPr>
        <w:spacing w:line="276" w:lineRule="auto"/>
        <w:contextualSpacing/>
        <w:rPr>
          <w:rFonts w:ascii="Calibri" w:hAnsi="Calibri"/>
          <w:lang w:val="en-AU"/>
        </w:rPr>
      </w:pPr>
      <w:r w:rsidRPr="6C830009">
        <w:rPr>
          <w:rFonts w:ascii="Calibri" w:hAnsi="Calibri"/>
          <w:lang w:val="en-AU"/>
        </w:rPr>
        <w:t>r</w:t>
      </w:r>
      <w:r w:rsidR="69645553" w:rsidRPr="6C830009">
        <w:rPr>
          <w:rFonts w:ascii="Calibri" w:hAnsi="Calibri"/>
          <w:lang w:val="en-AU"/>
        </w:rPr>
        <w:t>ecording in the meeting minutes the names of councillors who voted for and against each motion without the need to call for a division</w:t>
      </w:r>
      <w:r w:rsidR="0B04DD87" w:rsidRPr="6C830009">
        <w:rPr>
          <w:rFonts w:ascii="Calibri" w:hAnsi="Calibri"/>
          <w:lang w:val="en-AU"/>
        </w:rPr>
        <w:t>;</w:t>
      </w:r>
    </w:p>
    <w:p w14:paraId="28F8709F" w14:textId="77777777" w:rsidR="1BBF93B1" w:rsidRDefault="002B75D9" w:rsidP="6C830009">
      <w:pPr>
        <w:numPr>
          <w:ilvl w:val="0"/>
          <w:numId w:val="29"/>
        </w:numPr>
        <w:spacing w:line="276" w:lineRule="auto"/>
        <w:contextualSpacing/>
        <w:rPr>
          <w:rFonts w:ascii="Calibri" w:hAnsi="Calibri"/>
          <w:lang w:val="en-AU"/>
        </w:rPr>
      </w:pPr>
      <w:r w:rsidRPr="6C830009">
        <w:rPr>
          <w:rFonts w:ascii="Calibri" w:hAnsi="Calibri"/>
          <w:lang w:val="en-AU"/>
        </w:rPr>
        <w:t>Recording in the meeting minutes the names of Councillors who spoke on each agenda item;</w:t>
      </w:r>
    </w:p>
    <w:p w14:paraId="5E055D13" w14:textId="77777777" w:rsidR="0B04DD87" w:rsidRDefault="002B75D9" w:rsidP="6C830009">
      <w:pPr>
        <w:numPr>
          <w:ilvl w:val="0"/>
          <w:numId w:val="29"/>
        </w:numPr>
        <w:spacing w:line="276" w:lineRule="auto"/>
        <w:contextualSpacing/>
        <w:rPr>
          <w:rFonts w:ascii="Calibri" w:hAnsi="Calibri"/>
          <w:lang w:val="en-AU"/>
        </w:rPr>
      </w:pPr>
      <w:r w:rsidRPr="6C830009">
        <w:rPr>
          <w:rFonts w:ascii="Calibri" w:hAnsi="Calibri"/>
          <w:lang w:val="en-AU"/>
        </w:rPr>
        <w:t xml:space="preserve">requirement </w:t>
      </w:r>
      <w:r w:rsidR="70FB0F1E" w:rsidRPr="6C830009">
        <w:rPr>
          <w:rFonts w:ascii="Calibri" w:hAnsi="Calibri"/>
          <w:lang w:val="en-AU"/>
        </w:rPr>
        <w:t xml:space="preserve">to consider each agenda item and not move agenda items </w:t>
      </w:r>
      <w:proofErr w:type="spellStart"/>
      <w:r w:rsidR="70FB0F1E" w:rsidRPr="6C830009">
        <w:rPr>
          <w:rFonts w:ascii="Calibri" w:hAnsi="Calibri"/>
          <w:lang w:val="en-AU"/>
        </w:rPr>
        <w:t>en</w:t>
      </w:r>
      <w:proofErr w:type="spellEnd"/>
      <w:r w:rsidR="70FB0F1E" w:rsidRPr="6C830009">
        <w:rPr>
          <w:rFonts w:ascii="Calibri" w:hAnsi="Calibri"/>
          <w:lang w:val="en-AU"/>
        </w:rPr>
        <w:t xml:space="preserve"> bloc;</w:t>
      </w:r>
    </w:p>
    <w:p w14:paraId="0ED08F87" w14:textId="77777777" w:rsidR="3BE8EEF6" w:rsidRDefault="002B75D9" w:rsidP="6C830009">
      <w:pPr>
        <w:numPr>
          <w:ilvl w:val="0"/>
          <w:numId w:val="29"/>
        </w:numPr>
        <w:spacing w:line="276" w:lineRule="auto"/>
        <w:contextualSpacing/>
        <w:rPr>
          <w:rFonts w:ascii="Calibri" w:hAnsi="Calibri"/>
          <w:lang w:val="en-AU"/>
        </w:rPr>
      </w:pPr>
      <w:r w:rsidRPr="6C830009">
        <w:rPr>
          <w:rFonts w:ascii="Calibri" w:hAnsi="Calibri"/>
          <w:lang w:val="en-AU"/>
        </w:rPr>
        <w:t>Strengthen reasons why the CEO may disallow a public question, pe</w:t>
      </w:r>
      <w:r w:rsidR="1B3B618F" w:rsidRPr="6C830009">
        <w:rPr>
          <w:rFonts w:ascii="Calibri" w:hAnsi="Calibri"/>
          <w:lang w:val="en-AU"/>
        </w:rPr>
        <w:t>t</w:t>
      </w:r>
      <w:r w:rsidRPr="6C830009">
        <w:rPr>
          <w:rFonts w:ascii="Calibri" w:hAnsi="Calibri"/>
          <w:lang w:val="en-AU"/>
        </w:rPr>
        <w:t>ition or joint letter</w:t>
      </w:r>
      <w:r w:rsidR="45F8DD65" w:rsidRPr="6C830009">
        <w:rPr>
          <w:rFonts w:ascii="Calibri" w:hAnsi="Calibri"/>
          <w:lang w:val="en-AU"/>
        </w:rPr>
        <w:t>.</w:t>
      </w:r>
    </w:p>
    <w:p w14:paraId="721ED78D" w14:textId="77777777" w:rsidR="6C830009" w:rsidRDefault="6C830009" w:rsidP="6C830009">
      <w:pPr>
        <w:spacing w:line="276" w:lineRule="auto"/>
        <w:rPr>
          <w:rFonts w:ascii="Calibri" w:hAnsi="Calibri"/>
          <w:u w:val="single"/>
          <w:lang w:val="en-AU"/>
        </w:rPr>
      </w:pPr>
    </w:p>
    <w:p w14:paraId="24402E31" w14:textId="77777777" w:rsidR="2CE9BEB3" w:rsidRDefault="002B75D9" w:rsidP="6C830009">
      <w:pPr>
        <w:spacing w:line="276" w:lineRule="auto"/>
        <w:rPr>
          <w:rFonts w:ascii="Calibri" w:hAnsi="Calibri"/>
          <w:u w:val="single"/>
          <w:lang w:val="en-AU"/>
        </w:rPr>
      </w:pPr>
      <w:r w:rsidRPr="6C830009">
        <w:rPr>
          <w:rFonts w:ascii="Calibri" w:hAnsi="Calibri"/>
          <w:u w:val="single"/>
          <w:lang w:val="en-AU"/>
        </w:rPr>
        <w:t>Election Period Policy</w:t>
      </w:r>
    </w:p>
    <w:p w14:paraId="4D38CBEA" w14:textId="77777777" w:rsidR="2CE9BEB3" w:rsidRDefault="002B75D9" w:rsidP="6C830009">
      <w:pPr>
        <w:spacing w:line="276" w:lineRule="auto"/>
        <w:rPr>
          <w:rFonts w:ascii="Calibri" w:hAnsi="Calibri"/>
          <w:lang w:val="en-AU"/>
        </w:rPr>
      </w:pPr>
      <w:r>
        <w:rPr>
          <w:rFonts w:ascii="Calibri" w:hAnsi="Calibri"/>
          <w:lang w:val="en-AU"/>
        </w:rPr>
        <w:t>The key amendments to the Election Period Policy:</w:t>
      </w:r>
    </w:p>
    <w:p w14:paraId="16F3C01A" w14:textId="77777777" w:rsidR="785BD0AC" w:rsidRDefault="002B75D9" w:rsidP="6C830009">
      <w:pPr>
        <w:numPr>
          <w:ilvl w:val="0"/>
          <w:numId w:val="30"/>
        </w:numPr>
        <w:spacing w:line="276" w:lineRule="auto"/>
        <w:contextualSpacing/>
        <w:rPr>
          <w:rFonts w:ascii="Calibri" w:hAnsi="Calibri"/>
          <w:lang w:val="en-AU"/>
        </w:rPr>
      </w:pPr>
      <w:r w:rsidRPr="6C830009">
        <w:rPr>
          <w:rFonts w:ascii="Calibri" w:hAnsi="Calibri"/>
          <w:lang w:val="en-AU"/>
        </w:rPr>
        <w:t xml:space="preserve">Allows for the CEO to </w:t>
      </w:r>
      <w:r w:rsidR="3700B5DE" w:rsidRPr="6C830009">
        <w:rPr>
          <w:rFonts w:ascii="Calibri" w:hAnsi="Calibri"/>
          <w:lang w:val="en-AU"/>
        </w:rPr>
        <w:t xml:space="preserve">publicly </w:t>
      </w:r>
      <w:r w:rsidRPr="6C830009">
        <w:rPr>
          <w:rFonts w:ascii="Calibri" w:hAnsi="Calibri"/>
          <w:lang w:val="en-AU"/>
        </w:rPr>
        <w:t>correct inaccurate information or statements made by candidates</w:t>
      </w:r>
      <w:r w:rsidR="5FA0BD60" w:rsidRPr="6C830009">
        <w:rPr>
          <w:rFonts w:ascii="Calibri" w:hAnsi="Calibri"/>
          <w:lang w:val="en-AU"/>
        </w:rPr>
        <w:t>;</w:t>
      </w:r>
    </w:p>
    <w:p w14:paraId="201D7519" w14:textId="77777777" w:rsidR="5FA0BD60" w:rsidRDefault="002B75D9" w:rsidP="6C830009">
      <w:pPr>
        <w:numPr>
          <w:ilvl w:val="0"/>
          <w:numId w:val="30"/>
        </w:numPr>
        <w:spacing w:line="276" w:lineRule="auto"/>
        <w:contextualSpacing/>
        <w:rPr>
          <w:rFonts w:ascii="Calibri" w:hAnsi="Calibri"/>
          <w:lang w:val="en-AU"/>
        </w:rPr>
      </w:pPr>
      <w:r w:rsidRPr="6C830009">
        <w:rPr>
          <w:rFonts w:ascii="Calibri" w:hAnsi="Calibri"/>
          <w:lang w:val="en-AU"/>
        </w:rPr>
        <w:t>strengthen the use of Council resources during the caretaker period;</w:t>
      </w:r>
      <w:r w:rsidR="785BD0AC" w:rsidRPr="6C830009">
        <w:rPr>
          <w:rFonts w:ascii="Calibri" w:hAnsi="Calibri"/>
          <w:lang w:val="en-AU"/>
        </w:rPr>
        <w:t xml:space="preserve"> </w:t>
      </w:r>
    </w:p>
    <w:p w14:paraId="2521F6C8" w14:textId="77777777" w:rsidR="2CE9BEB3" w:rsidRDefault="002B75D9" w:rsidP="6C830009">
      <w:pPr>
        <w:numPr>
          <w:ilvl w:val="0"/>
          <w:numId w:val="30"/>
        </w:numPr>
        <w:spacing w:line="276" w:lineRule="auto"/>
        <w:contextualSpacing/>
        <w:rPr>
          <w:rFonts w:ascii="Calibri" w:hAnsi="Calibri"/>
          <w:lang w:val="en-AU"/>
        </w:rPr>
      </w:pPr>
      <w:r w:rsidRPr="6C830009">
        <w:rPr>
          <w:rFonts w:ascii="Calibri" w:hAnsi="Calibri"/>
          <w:lang w:val="en-AU"/>
        </w:rPr>
        <w:t>exten</w:t>
      </w:r>
      <w:r w:rsidR="4E917744" w:rsidRPr="6C830009">
        <w:rPr>
          <w:rFonts w:ascii="Calibri" w:hAnsi="Calibri"/>
          <w:lang w:val="en-AU"/>
        </w:rPr>
        <w:t>ded</w:t>
      </w:r>
      <w:r w:rsidRPr="6C830009">
        <w:rPr>
          <w:rFonts w:ascii="Calibri" w:hAnsi="Calibri"/>
          <w:lang w:val="en-AU"/>
        </w:rPr>
        <w:t xml:space="preserve"> the Policy to cover also both Federal and State elections;</w:t>
      </w:r>
    </w:p>
    <w:p w14:paraId="23052110" w14:textId="77777777" w:rsidR="3A2CE483" w:rsidRDefault="002B75D9" w:rsidP="6C830009">
      <w:pPr>
        <w:numPr>
          <w:ilvl w:val="0"/>
          <w:numId w:val="30"/>
        </w:numPr>
        <w:spacing w:line="276" w:lineRule="auto"/>
        <w:contextualSpacing/>
        <w:rPr>
          <w:rFonts w:ascii="Calibri" w:hAnsi="Calibri"/>
          <w:lang w:val="en-AU"/>
        </w:rPr>
      </w:pPr>
      <w:r w:rsidRPr="6C830009">
        <w:rPr>
          <w:rFonts w:ascii="Calibri" w:hAnsi="Calibri"/>
          <w:lang w:val="en-AU"/>
        </w:rPr>
        <w:t>A</w:t>
      </w:r>
      <w:r w:rsidR="1445FBF9" w:rsidRPr="6C830009">
        <w:rPr>
          <w:rFonts w:ascii="Calibri" w:hAnsi="Calibri"/>
          <w:lang w:val="en-AU"/>
        </w:rPr>
        <w:t>ccess</w:t>
      </w:r>
      <w:r w:rsidR="2CE9BEB3" w:rsidRPr="6C830009">
        <w:rPr>
          <w:rFonts w:ascii="Calibri" w:hAnsi="Calibri"/>
          <w:lang w:val="en-AU"/>
        </w:rPr>
        <w:t xml:space="preserve"> </w:t>
      </w:r>
      <w:r w:rsidRPr="6C830009">
        <w:rPr>
          <w:rFonts w:ascii="Calibri" w:hAnsi="Calibri"/>
          <w:lang w:val="en-AU"/>
        </w:rPr>
        <w:t>to information and candidate information to align with Council’s Public Transparency Policy;</w:t>
      </w:r>
    </w:p>
    <w:p w14:paraId="16D22474" w14:textId="77777777" w:rsidR="3A2CE483" w:rsidRDefault="002B75D9" w:rsidP="6C830009">
      <w:pPr>
        <w:numPr>
          <w:ilvl w:val="0"/>
          <w:numId w:val="30"/>
        </w:numPr>
        <w:spacing w:line="276" w:lineRule="auto"/>
        <w:contextualSpacing/>
        <w:rPr>
          <w:rFonts w:ascii="Calibri" w:hAnsi="Calibri"/>
          <w:lang w:val="en-AU"/>
        </w:rPr>
      </w:pPr>
      <w:r w:rsidRPr="6C830009">
        <w:rPr>
          <w:rFonts w:ascii="Calibri" w:hAnsi="Calibri"/>
          <w:lang w:val="en-AU"/>
        </w:rPr>
        <w:t>inclusion of section relating to staff member obligations should they wish to stand as a candidate;</w:t>
      </w:r>
    </w:p>
    <w:p w14:paraId="16CD2E1D" w14:textId="77777777" w:rsidR="3A2CE483" w:rsidRDefault="002B75D9" w:rsidP="6C830009">
      <w:pPr>
        <w:numPr>
          <w:ilvl w:val="0"/>
          <w:numId w:val="30"/>
        </w:numPr>
        <w:spacing w:line="276" w:lineRule="auto"/>
        <w:contextualSpacing/>
        <w:rPr>
          <w:rFonts w:ascii="Calibri" w:hAnsi="Calibri"/>
          <w:lang w:val="en-AU"/>
        </w:rPr>
      </w:pPr>
      <w:r w:rsidRPr="6C830009">
        <w:rPr>
          <w:rFonts w:ascii="Calibri" w:hAnsi="Calibri"/>
          <w:lang w:val="en-AU"/>
        </w:rPr>
        <w:t>expansion of the definition section to provide greater clarity</w:t>
      </w:r>
      <w:r w:rsidR="5B9F4C6E" w:rsidRPr="6C830009">
        <w:rPr>
          <w:rFonts w:ascii="Calibri" w:hAnsi="Calibri"/>
          <w:lang w:val="en-AU"/>
        </w:rPr>
        <w:t>.</w:t>
      </w:r>
    </w:p>
    <w:p w14:paraId="3006B15F" w14:textId="06183AE4" w:rsidR="005F1D86" w:rsidRDefault="00F05142"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Community Consultation and Engagement</w:t>
      </w:r>
    </w:p>
    <w:p w14:paraId="0BCF47DB" w14:textId="77777777" w:rsidR="0E981FEC" w:rsidRDefault="002B75D9" w:rsidP="6C830009">
      <w:pPr>
        <w:spacing w:line="276" w:lineRule="auto"/>
        <w:rPr>
          <w:rFonts w:ascii="Calibri" w:hAnsi="Calibri"/>
          <w:lang w:val="en-AU"/>
        </w:rPr>
      </w:pPr>
      <w:r>
        <w:rPr>
          <w:rFonts w:ascii="Calibri" w:hAnsi="Calibri"/>
          <w:lang w:val="en-AU"/>
        </w:rPr>
        <w:t xml:space="preserve">Upon Council’s adoption of the draft Governance Rules, </w:t>
      </w:r>
      <w:r w:rsidR="49250C0A">
        <w:rPr>
          <w:rFonts w:ascii="Calibri" w:hAnsi="Calibri"/>
          <w:lang w:val="en-AU"/>
        </w:rPr>
        <w:t xml:space="preserve">the process of seeking </w:t>
      </w:r>
      <w:r>
        <w:rPr>
          <w:rFonts w:ascii="Calibri" w:hAnsi="Calibri"/>
          <w:lang w:val="en-AU"/>
        </w:rPr>
        <w:t xml:space="preserve">feedback </w:t>
      </w:r>
      <w:r w:rsidR="01635AD8">
        <w:rPr>
          <w:rFonts w:ascii="Calibri" w:hAnsi="Calibri"/>
          <w:lang w:val="en-AU"/>
        </w:rPr>
        <w:t xml:space="preserve">from the </w:t>
      </w:r>
      <w:r>
        <w:rPr>
          <w:rFonts w:ascii="Calibri" w:hAnsi="Calibri"/>
          <w:lang w:val="en-AU"/>
        </w:rPr>
        <w:t>community</w:t>
      </w:r>
      <w:r w:rsidR="6A4E6FF3">
        <w:rPr>
          <w:rFonts w:ascii="Calibri" w:hAnsi="Calibri"/>
          <w:lang w:val="en-AU"/>
        </w:rPr>
        <w:t xml:space="preserve"> will commence</w:t>
      </w:r>
      <w:r>
        <w:rPr>
          <w:rFonts w:ascii="Calibri" w:hAnsi="Calibri"/>
          <w:lang w:val="en-AU"/>
        </w:rPr>
        <w:t xml:space="preserve"> via </w:t>
      </w:r>
      <w:r w:rsidR="5A639117">
        <w:rPr>
          <w:rFonts w:ascii="Calibri" w:hAnsi="Calibri"/>
          <w:lang w:val="en-AU"/>
        </w:rPr>
        <w:t xml:space="preserve">Council’s </w:t>
      </w:r>
      <w:r w:rsidR="4ECF2AC0">
        <w:rPr>
          <w:rFonts w:ascii="Calibri" w:hAnsi="Calibri"/>
          <w:lang w:val="en-AU"/>
        </w:rPr>
        <w:t>Engage City of Whittlesea page</w:t>
      </w:r>
      <w:r w:rsidR="3CA26654">
        <w:rPr>
          <w:rFonts w:ascii="Calibri" w:hAnsi="Calibri"/>
          <w:lang w:val="en-AU"/>
        </w:rPr>
        <w:t>.</w:t>
      </w:r>
    </w:p>
    <w:p w14:paraId="2A0454D5" w14:textId="77777777" w:rsidR="3CA26654" w:rsidRDefault="002B75D9" w:rsidP="6C830009">
      <w:pPr>
        <w:spacing w:line="276" w:lineRule="auto"/>
        <w:rPr>
          <w:rFonts w:ascii="Calibri" w:hAnsi="Calibri"/>
          <w:lang w:val="en-AU"/>
        </w:rPr>
      </w:pPr>
      <w:r>
        <w:rPr>
          <w:rFonts w:ascii="Calibri" w:hAnsi="Calibri"/>
          <w:lang w:val="en-AU"/>
        </w:rPr>
        <w:t>Seeking feedback from the community will be in accordance with Council’s Community Engagement Policy.</w:t>
      </w:r>
    </w:p>
    <w:p w14:paraId="033732AB" w14:textId="6A9802A9" w:rsidR="001F31DB" w:rsidRDefault="00F05142"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 xml:space="preserve"> </w:t>
      </w:r>
      <w:r w:rsidR="002B75D9">
        <w:rPr>
          <w:rFonts w:ascii="Calibri" w:hAnsi="Calibri"/>
          <w:b/>
          <w:color w:val="FFFFFF" w:themeColor="background1"/>
          <w:lang w:val="en-AU"/>
        </w:rPr>
        <w:t>Alignment to Community Plan, Policies or Strategies</w:t>
      </w:r>
    </w:p>
    <w:p w14:paraId="779F81F1" w14:textId="77777777" w:rsidR="000C0B05" w:rsidRDefault="002B75D9" w:rsidP="000C0B05">
      <w:pPr>
        <w:spacing w:line="276" w:lineRule="auto"/>
        <w:rPr>
          <w:rFonts w:ascii="Calibri" w:hAnsi="Calibri"/>
          <w:lang w:val="en-AU"/>
        </w:rPr>
      </w:pPr>
      <w:r>
        <w:rPr>
          <w:rFonts w:ascii="Calibri" w:hAnsi="Calibri"/>
          <w:lang w:val="en-AU"/>
        </w:rPr>
        <w:t>Alignment to Whittlesea 2040 and Community Plan 2021-2025:</w:t>
      </w:r>
    </w:p>
    <w:p w14:paraId="5BFDF033" w14:textId="77777777" w:rsidR="00CC3E02" w:rsidRDefault="00CC3E02" w:rsidP="000C0B05">
      <w:pPr>
        <w:spacing w:line="276" w:lineRule="auto"/>
        <w:rPr>
          <w:rFonts w:ascii="Calibri" w:eastAsia="Calibri" w:hAnsi="Calibri" w:cs="Calibri"/>
          <w:b/>
          <w:bCs/>
          <w:color w:val="000000"/>
          <w:lang w:val="en-AU"/>
        </w:rPr>
      </w:pPr>
    </w:p>
    <w:p w14:paraId="6391B22F" w14:textId="4327769B" w:rsidR="00CC3E02" w:rsidRDefault="002B75D9" w:rsidP="000C0B05">
      <w:pPr>
        <w:spacing w:line="276" w:lineRule="auto"/>
        <w:rPr>
          <w:rFonts w:ascii="Calibri" w:eastAsia="Calibri" w:hAnsi="Calibri" w:cs="Calibri"/>
          <w:b/>
          <w:bCs/>
          <w:color w:val="000000"/>
          <w:lang w:val="en-AU"/>
        </w:rPr>
      </w:pPr>
      <w:r>
        <w:rPr>
          <w:rFonts w:ascii="Calibri" w:eastAsia="Calibri" w:hAnsi="Calibri" w:cs="Calibri"/>
          <w:b/>
          <w:bCs/>
          <w:color w:val="000000"/>
          <w:lang w:val="en-AU"/>
        </w:rPr>
        <w:t>High Performing Organisation  </w:t>
      </w:r>
    </w:p>
    <w:p w14:paraId="3D48E0C1" w14:textId="676D9881" w:rsidR="003729AB" w:rsidRDefault="002B75D9" w:rsidP="000C0B05">
      <w:pPr>
        <w:spacing w:line="276" w:lineRule="auto"/>
        <w:rPr>
          <w:rFonts w:ascii="Calibri" w:hAnsi="Calibri"/>
          <w:lang w:val="en-AU"/>
        </w:rPr>
      </w:pP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2FE333BE" w14:textId="77777777" w:rsidR="005C0152" w:rsidRDefault="005C0152" w:rsidP="000C0B05">
      <w:pPr>
        <w:spacing w:line="276" w:lineRule="auto"/>
        <w:rPr>
          <w:rFonts w:ascii="Calibri" w:hAnsi="Calibri"/>
          <w:lang w:val="en-AU"/>
        </w:rPr>
      </w:pPr>
    </w:p>
    <w:p w14:paraId="3A44BB84" w14:textId="77777777" w:rsidR="00C45197" w:rsidRDefault="584C8651" w:rsidP="000C0B05">
      <w:pPr>
        <w:spacing w:line="276" w:lineRule="auto"/>
        <w:rPr>
          <w:rFonts w:ascii="Calibri" w:hAnsi="Calibri"/>
          <w:lang w:val="en-AU"/>
        </w:rPr>
      </w:pPr>
      <w:r>
        <w:rPr>
          <w:rFonts w:ascii="Calibri" w:hAnsi="Calibri"/>
          <w:lang w:val="en-AU"/>
        </w:rPr>
        <w:t xml:space="preserve">The draft Governance Rules incorporating the Election Period Policy is in accordance with the relevant provision of the </w:t>
      </w:r>
      <w:r w:rsidRPr="6C830009">
        <w:rPr>
          <w:rFonts w:ascii="Calibri" w:hAnsi="Calibri"/>
          <w:i/>
          <w:iCs/>
          <w:lang w:val="en-AU"/>
        </w:rPr>
        <w:t>Local Government Act 2020</w:t>
      </w:r>
      <w:r w:rsidR="3F774E80" w:rsidRPr="6C830009">
        <w:rPr>
          <w:rFonts w:ascii="Calibri" w:hAnsi="Calibri"/>
          <w:i/>
          <w:iCs/>
          <w:lang w:val="en-AU"/>
        </w:rPr>
        <w:t>.</w:t>
      </w:r>
    </w:p>
    <w:p w14:paraId="79DA9955" w14:textId="64AAF252" w:rsidR="0077737F" w:rsidRDefault="00F05142"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Considerations</w:t>
      </w:r>
    </w:p>
    <w:p w14:paraId="52393EAD" w14:textId="77777777" w:rsidR="0077737F" w:rsidRDefault="002B75D9" w:rsidP="00EE3AE1">
      <w:pPr>
        <w:spacing w:line="276" w:lineRule="auto"/>
        <w:rPr>
          <w:rFonts w:ascii="Calibri" w:hAnsi="Calibri"/>
          <w:b/>
          <w:bCs/>
          <w:lang w:val="en-AU"/>
        </w:rPr>
      </w:pPr>
      <w:r w:rsidRPr="00FF5710">
        <w:rPr>
          <w:rFonts w:ascii="Calibri" w:hAnsi="Calibri"/>
          <w:b/>
          <w:bCs/>
          <w:lang w:val="en-AU"/>
        </w:rPr>
        <w:t>Environmental</w:t>
      </w:r>
    </w:p>
    <w:p w14:paraId="792642CB" w14:textId="77777777" w:rsidR="007657D2" w:rsidRDefault="003330CB" w:rsidP="00EE3AE1">
      <w:pPr>
        <w:spacing w:line="276" w:lineRule="auto"/>
        <w:rPr>
          <w:rFonts w:ascii="Calibri" w:hAnsi="Calibri"/>
          <w:lang w:val="en-AU"/>
        </w:rPr>
      </w:pPr>
      <w:bookmarkStart w:id="55" w:name="_Hlk130995416_1"/>
      <w:r>
        <w:rPr>
          <w:rFonts w:ascii="Calibri" w:hAnsi="Calibri"/>
          <w:lang w:val="en-AU"/>
        </w:rPr>
        <w:t>No Implications</w:t>
      </w:r>
    </w:p>
    <w:bookmarkEnd w:id="55"/>
    <w:p w14:paraId="4BDD5EAE" w14:textId="77777777" w:rsidR="00EE3AE1" w:rsidRPr="00BC5C3E" w:rsidRDefault="00EE3AE1" w:rsidP="00EE3AE1">
      <w:pPr>
        <w:spacing w:line="276" w:lineRule="auto"/>
        <w:rPr>
          <w:rFonts w:ascii="Calibri" w:hAnsi="Calibri"/>
          <w:lang w:val="en-AU"/>
        </w:rPr>
      </w:pPr>
    </w:p>
    <w:p w14:paraId="068619A6" w14:textId="77777777" w:rsidR="003330CB" w:rsidRDefault="002B75D9" w:rsidP="00EE3AE1">
      <w:pPr>
        <w:spacing w:line="276" w:lineRule="auto"/>
        <w:rPr>
          <w:rFonts w:ascii="Calibri" w:hAnsi="Calibri"/>
          <w:b/>
          <w:bCs/>
          <w:lang w:val="en-AU"/>
        </w:rPr>
      </w:pPr>
      <w:r>
        <w:rPr>
          <w:rFonts w:ascii="Calibri" w:hAnsi="Calibri"/>
          <w:b/>
          <w:bCs/>
          <w:lang w:val="en-AU"/>
        </w:rPr>
        <w:t>Social, Cultural and Health</w:t>
      </w:r>
    </w:p>
    <w:p w14:paraId="6192A003" w14:textId="77777777" w:rsidR="00C57F96" w:rsidRDefault="3DFE08D9" w:rsidP="00EE3AE1">
      <w:pPr>
        <w:spacing w:line="276" w:lineRule="auto"/>
        <w:rPr>
          <w:rFonts w:ascii="Calibri" w:hAnsi="Calibri"/>
          <w:lang w:val="en-AU"/>
        </w:rPr>
      </w:pPr>
      <w:r>
        <w:rPr>
          <w:rFonts w:ascii="Calibri" w:hAnsi="Calibri"/>
          <w:lang w:val="en-AU"/>
        </w:rPr>
        <w:t>There are n</w:t>
      </w:r>
      <w:r w:rsidR="002B75D9">
        <w:rPr>
          <w:rFonts w:ascii="Calibri" w:hAnsi="Calibri"/>
          <w:lang w:val="en-AU"/>
        </w:rPr>
        <w:t xml:space="preserve">o </w:t>
      </w:r>
      <w:r w:rsidR="0E19B476">
        <w:rPr>
          <w:rFonts w:ascii="Calibri" w:hAnsi="Calibri"/>
          <w:lang w:val="en-AU"/>
        </w:rPr>
        <w:t>i</w:t>
      </w:r>
      <w:r w:rsidR="002B75D9">
        <w:rPr>
          <w:rFonts w:ascii="Calibri" w:hAnsi="Calibri"/>
          <w:lang w:val="en-AU"/>
        </w:rPr>
        <w:t>mplications</w:t>
      </w:r>
      <w:r w:rsidR="35C60FA9">
        <w:rPr>
          <w:rFonts w:ascii="Calibri" w:hAnsi="Calibri"/>
          <w:lang w:val="en-AU"/>
        </w:rPr>
        <w:t xml:space="preserve"> with </w:t>
      </w:r>
    </w:p>
    <w:p w14:paraId="51118175" w14:textId="77777777" w:rsidR="00EE3AE1" w:rsidRPr="00BC5C3E" w:rsidRDefault="00EE3AE1" w:rsidP="00EE3AE1">
      <w:pPr>
        <w:spacing w:line="276" w:lineRule="auto"/>
        <w:rPr>
          <w:rFonts w:ascii="Calibri" w:hAnsi="Calibri"/>
          <w:lang w:val="en-AU"/>
        </w:rPr>
      </w:pPr>
    </w:p>
    <w:p w14:paraId="27A054B3" w14:textId="77777777" w:rsidR="00C57F96" w:rsidRDefault="002B75D9" w:rsidP="00EE3AE1">
      <w:pPr>
        <w:spacing w:line="276" w:lineRule="auto"/>
        <w:rPr>
          <w:rFonts w:ascii="Calibri" w:hAnsi="Calibri"/>
          <w:b/>
          <w:bCs/>
          <w:lang w:val="en-AU"/>
        </w:rPr>
      </w:pPr>
      <w:r>
        <w:rPr>
          <w:rFonts w:ascii="Calibri" w:hAnsi="Calibri"/>
          <w:b/>
          <w:bCs/>
          <w:lang w:val="en-AU"/>
        </w:rPr>
        <w:t>Economic</w:t>
      </w:r>
    </w:p>
    <w:p w14:paraId="4CDE1FC8" w14:textId="77777777" w:rsidR="00C57F96" w:rsidRDefault="002B75D9" w:rsidP="00EE3AE1">
      <w:pPr>
        <w:spacing w:line="276" w:lineRule="auto"/>
        <w:rPr>
          <w:rFonts w:ascii="Calibri" w:hAnsi="Calibri"/>
          <w:lang w:val="en-AU"/>
        </w:rPr>
      </w:pPr>
      <w:r>
        <w:rPr>
          <w:rFonts w:ascii="Calibri" w:hAnsi="Calibri"/>
          <w:lang w:val="en-AU"/>
        </w:rPr>
        <w:t>No Implications</w:t>
      </w:r>
    </w:p>
    <w:p w14:paraId="007623D0" w14:textId="77777777" w:rsidR="00EE3AE1" w:rsidRPr="00BC5C3E" w:rsidRDefault="00EE3AE1" w:rsidP="00EE3AE1">
      <w:pPr>
        <w:spacing w:line="276" w:lineRule="auto"/>
        <w:rPr>
          <w:rFonts w:ascii="Calibri" w:hAnsi="Calibri"/>
          <w:lang w:val="en-AU"/>
        </w:rPr>
      </w:pPr>
    </w:p>
    <w:p w14:paraId="4F48821B" w14:textId="77777777" w:rsidR="00C57F96" w:rsidRDefault="002B75D9" w:rsidP="00EE3AE1">
      <w:pPr>
        <w:spacing w:line="276" w:lineRule="auto"/>
        <w:rPr>
          <w:rFonts w:ascii="Calibri" w:hAnsi="Calibri"/>
          <w:b/>
          <w:bCs/>
          <w:lang w:val="en-AU"/>
        </w:rPr>
      </w:pPr>
      <w:r>
        <w:rPr>
          <w:rFonts w:ascii="Calibri" w:hAnsi="Calibri"/>
          <w:b/>
          <w:bCs/>
          <w:lang w:val="en-AU"/>
        </w:rPr>
        <w:t>Financial Implications</w:t>
      </w:r>
    </w:p>
    <w:p w14:paraId="2BB431B5" w14:textId="77777777" w:rsidR="00C57F96" w:rsidRDefault="5322E6EA" w:rsidP="00EE3AE1">
      <w:pPr>
        <w:spacing w:line="276" w:lineRule="auto"/>
        <w:rPr>
          <w:rFonts w:ascii="Calibri" w:hAnsi="Calibri"/>
          <w:lang w:val="en-AU"/>
        </w:rPr>
      </w:pPr>
      <w:r>
        <w:rPr>
          <w:rFonts w:ascii="Calibri" w:hAnsi="Calibri"/>
          <w:lang w:val="en-AU"/>
        </w:rPr>
        <w:t>There are no financial implications associated with the draft Governance Rules</w:t>
      </w:r>
      <w:r w:rsidR="002B75D9">
        <w:rPr>
          <w:rFonts w:ascii="Calibri" w:hAnsi="Calibri"/>
          <w:lang w:val="en-AU"/>
        </w:rPr>
        <w:t>.</w:t>
      </w:r>
    </w:p>
    <w:p w14:paraId="3AE3C146" w14:textId="0D1F2755" w:rsidR="00C57F96" w:rsidRDefault="00F05142"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Link to Strategic Risk</w:t>
      </w:r>
    </w:p>
    <w:p w14:paraId="4E7A7012" w14:textId="77777777" w:rsidR="00684713" w:rsidRDefault="002B75D9" w:rsidP="00BC5C3E">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Governance - Ineffective governance of Council’s operations and activities resulting in either a legislative or policy breach </w:t>
      </w:r>
    </w:p>
    <w:p w14:paraId="4A2A53FB" w14:textId="77777777" w:rsidR="005C0152" w:rsidRDefault="005C0152" w:rsidP="00BC5C3E">
      <w:pPr>
        <w:spacing w:line="276" w:lineRule="auto"/>
        <w:rPr>
          <w:rFonts w:ascii="Calibri" w:hAnsi="Calibri"/>
          <w:lang w:val="en-AU"/>
        </w:rPr>
      </w:pPr>
    </w:p>
    <w:p w14:paraId="54E49E2C" w14:textId="77777777" w:rsidR="19D0D2EF" w:rsidRDefault="002B75D9" w:rsidP="6C830009">
      <w:pPr>
        <w:spacing w:line="276" w:lineRule="auto"/>
        <w:rPr>
          <w:rFonts w:ascii="Calibri" w:hAnsi="Calibri"/>
          <w:lang w:val="en-AU"/>
        </w:rPr>
      </w:pPr>
      <w:r>
        <w:rPr>
          <w:rFonts w:ascii="Calibri" w:hAnsi="Calibri"/>
          <w:lang w:val="en-AU"/>
        </w:rPr>
        <w:t>The efficiency of Council meetings would be affected if Council fails to review the Governance Rules regularly.</w:t>
      </w:r>
    </w:p>
    <w:p w14:paraId="6194DD97" w14:textId="7F349ECC" w:rsidR="002C4FFB" w:rsidRDefault="00F05142"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Implementation Strategy</w:t>
      </w:r>
    </w:p>
    <w:p w14:paraId="2705E15E" w14:textId="77777777" w:rsidR="002C4FFB" w:rsidRDefault="002B75D9" w:rsidP="00BC5C3E">
      <w:pPr>
        <w:spacing w:line="276" w:lineRule="auto"/>
        <w:rPr>
          <w:rFonts w:ascii="Calibri" w:hAnsi="Calibri"/>
          <w:b/>
          <w:bCs/>
          <w:lang w:val="en-AU"/>
        </w:rPr>
      </w:pPr>
      <w:r>
        <w:rPr>
          <w:rFonts w:ascii="Calibri" w:hAnsi="Calibri"/>
          <w:b/>
          <w:bCs/>
          <w:lang w:val="en-AU"/>
        </w:rPr>
        <w:t>Communication</w:t>
      </w:r>
    </w:p>
    <w:p w14:paraId="27A3A220" w14:textId="77777777" w:rsidR="00CF0751" w:rsidRDefault="1570FC85" w:rsidP="6C830009">
      <w:pPr>
        <w:spacing w:line="276" w:lineRule="auto"/>
        <w:rPr>
          <w:rFonts w:ascii="Calibri" w:hAnsi="Calibri"/>
          <w:lang w:val="en-AU"/>
        </w:rPr>
      </w:pPr>
      <w:r>
        <w:rPr>
          <w:rFonts w:ascii="Calibri" w:hAnsi="Calibri"/>
          <w:lang w:val="en-AU"/>
        </w:rPr>
        <w:t>Will be in accordance with Council’s Community Engagement Policy.</w:t>
      </w:r>
    </w:p>
    <w:p w14:paraId="4B8F6A55" w14:textId="77777777" w:rsidR="00CF0751" w:rsidRDefault="00CF0751" w:rsidP="6C830009">
      <w:pPr>
        <w:spacing w:line="276" w:lineRule="auto"/>
        <w:rPr>
          <w:rFonts w:ascii="Calibri" w:eastAsia="Calibri" w:hAnsi="Calibri"/>
          <w:lang w:val="en-AU"/>
        </w:rPr>
      </w:pPr>
    </w:p>
    <w:p w14:paraId="0DD2D725" w14:textId="77777777" w:rsidR="00420D00" w:rsidRDefault="002B75D9" w:rsidP="00BC5C3E">
      <w:pPr>
        <w:spacing w:line="276" w:lineRule="auto"/>
        <w:rPr>
          <w:rFonts w:ascii="Calibri" w:hAnsi="Calibri"/>
          <w:b/>
          <w:bCs/>
          <w:lang w:val="en-AU"/>
        </w:rPr>
      </w:pPr>
      <w:r>
        <w:rPr>
          <w:rFonts w:ascii="Calibri" w:hAnsi="Calibri"/>
          <w:b/>
          <w:bCs/>
          <w:lang w:val="en-AU"/>
        </w:rPr>
        <w:t>Critical Dates</w:t>
      </w:r>
    </w:p>
    <w:p w14:paraId="6C9457BE" w14:textId="2FF706D5" w:rsidR="6AA11708" w:rsidRDefault="002B75D9" w:rsidP="6C830009">
      <w:pPr>
        <w:spacing w:line="276" w:lineRule="auto"/>
        <w:rPr>
          <w:rFonts w:ascii="Calibri" w:hAnsi="Calibri"/>
          <w:lang w:val="en-AU"/>
        </w:rPr>
      </w:pPr>
      <w:r w:rsidRPr="6C830009">
        <w:rPr>
          <w:rFonts w:ascii="Calibri" w:eastAsia="Calibri" w:hAnsi="Calibri"/>
          <w:lang w:val="en-AU"/>
        </w:rPr>
        <w:t xml:space="preserve">Community feedback will be sought on the draft Governance Rules prior to referring them back to </w:t>
      </w:r>
      <w:r w:rsidR="00CC3E02">
        <w:rPr>
          <w:rFonts w:ascii="Calibri" w:eastAsia="Calibri" w:hAnsi="Calibri"/>
          <w:lang w:val="en-AU"/>
        </w:rPr>
        <w:t>Council.</w:t>
      </w:r>
    </w:p>
    <w:p w14:paraId="11F701CC" w14:textId="20BCFDC9" w:rsidR="00CF0751" w:rsidRDefault="00F05142"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 xml:space="preserve"> </w:t>
      </w:r>
      <w:r w:rsidR="002B75D9">
        <w:rPr>
          <w:rFonts w:ascii="Calibri" w:hAnsi="Calibri"/>
          <w:b/>
          <w:color w:val="FFFFFF" w:themeColor="background1"/>
          <w:lang w:val="en-AU"/>
        </w:rPr>
        <w:t>Declaration of Conflict of Interest</w:t>
      </w:r>
    </w:p>
    <w:p w14:paraId="46F14101" w14:textId="534AC5B4" w:rsidR="005362EB" w:rsidRDefault="002B75D9" w:rsidP="00420D0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768F73F6" w14:textId="77777777" w:rsidR="00F05142" w:rsidRDefault="00F05142" w:rsidP="00420D00">
      <w:pPr>
        <w:spacing w:line="276" w:lineRule="auto"/>
        <w:rPr>
          <w:rFonts w:ascii="Calibri" w:eastAsia="Calibri" w:hAnsi="Calibri" w:cs="Calibri"/>
          <w:color w:val="000000"/>
          <w:lang w:val="en-AU"/>
        </w:rPr>
      </w:pPr>
    </w:p>
    <w:p w14:paraId="4C0CA6A1" w14:textId="661ECED2" w:rsidR="00420D00" w:rsidRDefault="002B75D9"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1C615F2F" w14:textId="0D60BD4C" w:rsidR="00C43EA5" w:rsidRDefault="00F05142"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2B75D9">
        <w:rPr>
          <w:rFonts w:ascii="Calibri" w:hAnsi="Calibri"/>
          <w:b/>
          <w:color w:val="FFFFFF" w:themeColor="background1"/>
          <w:lang w:val="en-AU"/>
        </w:rPr>
        <w:t>Conclusion</w:t>
      </w:r>
    </w:p>
    <w:p w14:paraId="5E8D48BE" w14:textId="77777777" w:rsidR="38DBEFE7" w:rsidRDefault="002B75D9" w:rsidP="6C830009">
      <w:pPr>
        <w:spacing w:line="276" w:lineRule="auto"/>
        <w:rPr>
          <w:rFonts w:ascii="Calibri" w:hAnsi="Calibri"/>
          <w:lang w:val="en-AU"/>
        </w:rPr>
      </w:pPr>
      <w:r>
        <w:rPr>
          <w:rFonts w:ascii="Calibri" w:hAnsi="Calibri"/>
          <w:lang w:val="en-AU"/>
        </w:rPr>
        <w:t>That Council endorse the draft Governance Rules for release to the community for their feedback.</w:t>
      </w:r>
    </w:p>
    <w:p w14:paraId="5FBCD315" w14:textId="14273CF8" w:rsidR="001C064C" w:rsidRDefault="002B75D9" w:rsidP="001C064C">
      <w:pPr>
        <w:tabs>
          <w:tab w:val="left" w:pos="600"/>
        </w:tabs>
        <w:ind w:left="600" w:hanging="600"/>
      </w:pPr>
      <w:r>
        <w:rPr>
          <w:rFonts w:ascii="Calibri" w:eastAsia="Calibri" w:hAnsi="Calibri" w:cs="Calibri"/>
          <w:color w:val="FFFFFF"/>
          <w:sz w:val="4"/>
        </w:rPr>
        <w:br w:type="page"/>
      </w:r>
    </w:p>
    <w:p w14:paraId="01990310" w14:textId="5502BCCA" w:rsidR="00A77B3E" w:rsidRDefault="002B75D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56" w:name="_Toc142574755"/>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5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7"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57"/>
    <w:p w14:paraId="66171DC7" w14:textId="77777777" w:rsidR="00A11A83" w:rsidRDefault="002B75D9" w:rsidP="00222509">
      <w:pPr>
        <w:ind w:firstLine="601"/>
        <w:rPr>
          <w:rFonts w:ascii="Calibri" w:hAnsi="Calibri"/>
          <w:lang w:val="en-AU"/>
        </w:rPr>
      </w:pPr>
      <w:r>
        <w:rPr>
          <w:rFonts w:ascii="Calibri" w:hAnsi="Calibri"/>
          <w:lang w:val="en-AU"/>
        </w:rPr>
        <w:t>N</w:t>
      </w:r>
      <w:r w:rsidR="00677B4E">
        <w:rPr>
          <w:rFonts w:ascii="Calibri" w:hAnsi="Calibri"/>
          <w:lang w:val="en-AU"/>
        </w:rPr>
        <w:t>o</w:t>
      </w:r>
      <w:r w:rsidR="40E29D25">
        <w:rPr>
          <w:rFonts w:ascii="Calibri" w:hAnsi="Calibri"/>
          <w:lang w:val="en-AU"/>
        </w:rPr>
        <w:t xml:space="preserve"> Notices of Motion</w:t>
      </w:r>
    </w:p>
    <w:p w14:paraId="1FDE5880" w14:textId="77777777" w:rsidR="00F10660" w:rsidRPr="00163BE0" w:rsidRDefault="00F10660" w:rsidP="00677B4E">
      <w:pPr>
        <w:rPr>
          <w:rFonts w:ascii="Calibri" w:hAnsi="Calibri"/>
          <w:lang w:val="en-AU"/>
        </w:rPr>
      </w:pPr>
    </w:p>
    <w:p w14:paraId="2FF5F972" w14:textId="77777777" w:rsidR="00A77B3E" w:rsidRDefault="002B75D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8" w:name="_Toc142574756"/>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5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9"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59"/>
    <w:p w14:paraId="0A6F672E" w14:textId="77777777" w:rsidR="00A11A83" w:rsidRDefault="002B75D9" w:rsidP="0054269A">
      <w:pPr>
        <w:ind w:firstLine="601"/>
        <w:rPr>
          <w:rFonts w:ascii="Calibri" w:hAnsi="Calibri"/>
          <w:lang w:val="en-AU"/>
        </w:rPr>
      </w:pPr>
      <w:r>
        <w:rPr>
          <w:rFonts w:ascii="Calibri" w:hAnsi="Calibri"/>
          <w:lang w:val="en-AU"/>
        </w:rPr>
        <w:t>N</w:t>
      </w:r>
      <w:r w:rsidR="00B736BE">
        <w:rPr>
          <w:rFonts w:ascii="Calibri" w:hAnsi="Calibri"/>
          <w:lang w:val="en-AU"/>
        </w:rPr>
        <w:t>o</w:t>
      </w:r>
      <w:r w:rsidR="3DE013A8">
        <w:rPr>
          <w:rFonts w:ascii="Calibri" w:hAnsi="Calibri"/>
          <w:lang w:val="en-AU"/>
        </w:rPr>
        <w:t xml:space="preserve"> Urgent Business</w:t>
      </w:r>
    </w:p>
    <w:p w14:paraId="6ED5FE3D" w14:textId="77777777" w:rsidR="00715106" w:rsidRPr="00163BE0" w:rsidRDefault="00715106" w:rsidP="00B736BE">
      <w:pPr>
        <w:rPr>
          <w:rFonts w:ascii="Calibri" w:hAnsi="Calibri"/>
          <w:lang w:val="en-AU"/>
        </w:rPr>
      </w:pPr>
    </w:p>
    <w:p w14:paraId="228762A6" w14:textId="77777777" w:rsidR="00A77B3E" w:rsidRDefault="002B75D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0" w:name="_Toc142574757"/>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6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1"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61"/>
    <w:p w14:paraId="3EE030C7" w14:textId="77777777" w:rsidR="00A77B3E" w:rsidRDefault="002B75D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2" w:name="_Toc142574758"/>
      <w:r>
        <w:rPr>
          <w:rFonts w:ascii="Calibri" w:eastAsia="Calibri" w:hAnsi="Calibri" w:cs="Calibri"/>
          <w:color w:val="000000"/>
        </w:rPr>
        <w:instrText>8.1</w:instrText>
      </w:r>
      <w:r>
        <w:rPr>
          <w:rFonts w:ascii="Calibri" w:eastAsia="Calibri" w:hAnsi="Calibri" w:cs="Calibri"/>
          <w:color w:val="000000"/>
        </w:rPr>
        <w:tab/>
        <w:instrText>Chair of Council Lydia Wilson Report</w:instrText>
      </w:r>
      <w:bookmarkEnd w:id="62"/>
      <w:r>
        <w:rPr>
          <w:rFonts w:ascii="Calibri" w:eastAsia="Calibri" w:hAnsi="Calibri" w:cs="Calibri"/>
          <w:color w:val="000000"/>
        </w:rPr>
        <w:instrText>" \f \l 2</w:instrText>
      </w:r>
      <w:r>
        <w:rPr>
          <w:rFonts w:ascii="Calibri" w:eastAsia="Calibri" w:hAnsi="Calibri" w:cs="Calibri"/>
          <w:color w:val="000000"/>
        </w:rPr>
        <w:fldChar w:fldCharType="end"/>
      </w:r>
      <w:bookmarkStart w:id="63" w:name="8.1__Chair_of_Council_Lydia_Wilson_Repo"/>
      <w:r>
        <w:rPr>
          <w:rFonts w:ascii="Calibri" w:eastAsia="Calibri" w:hAnsi="Calibri" w:cs="Calibri"/>
          <w:color w:val="FFFFFF"/>
          <w:sz w:val="4"/>
        </w:rPr>
        <w:t>8.1</w:t>
      </w:r>
      <w:r>
        <w:rPr>
          <w:rFonts w:ascii="Calibri" w:eastAsia="Calibri" w:hAnsi="Calibri" w:cs="Calibri"/>
          <w:color w:val="FFFFFF"/>
          <w:sz w:val="4"/>
        </w:rPr>
        <w:tab/>
        <w:t>Chair of Council Lydia Wilson Report</w:t>
      </w:r>
    </w:p>
    <w:bookmarkEnd w:id="63"/>
    <w:p w14:paraId="39BC1E28" w14:textId="77777777" w:rsidR="00A11A83" w:rsidRPr="00163BE0" w:rsidRDefault="00A11A83" w:rsidP="00163BE0">
      <w:pPr>
        <w:rPr>
          <w:rFonts w:ascii="Calibri" w:hAnsi="Calibri"/>
          <w:lang w:val="en-AU"/>
        </w:rPr>
      </w:pPr>
    </w:p>
    <w:p w14:paraId="00DDB289" w14:textId="77777777" w:rsidR="00A77B3E" w:rsidRDefault="002B75D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4" w:name="_Toc142574759"/>
      <w:r>
        <w:rPr>
          <w:rFonts w:ascii="Calibri" w:eastAsia="Calibri" w:hAnsi="Calibri" w:cs="Calibri"/>
          <w:color w:val="000000"/>
        </w:rPr>
        <w:instrText>8.3</w:instrText>
      </w:r>
      <w:r>
        <w:rPr>
          <w:rFonts w:ascii="Calibri" w:eastAsia="Calibri" w:hAnsi="Calibri" w:cs="Calibri"/>
          <w:color w:val="000000"/>
        </w:rPr>
        <w:tab/>
        <w:instrText>Administrator Christian Zahra AM</w:instrText>
      </w:r>
      <w:bookmarkEnd w:id="64"/>
      <w:r>
        <w:rPr>
          <w:rFonts w:ascii="Calibri" w:eastAsia="Calibri" w:hAnsi="Calibri" w:cs="Calibri"/>
          <w:color w:val="000000"/>
        </w:rPr>
        <w:instrText>" \f \l 2</w:instrText>
      </w:r>
      <w:r>
        <w:rPr>
          <w:rFonts w:ascii="Calibri" w:eastAsia="Calibri" w:hAnsi="Calibri" w:cs="Calibri"/>
          <w:color w:val="000000"/>
        </w:rPr>
        <w:fldChar w:fldCharType="end"/>
      </w:r>
      <w:bookmarkStart w:id="65" w:name="8.3__Administrator_Christian_Zahra_AM"/>
      <w:r>
        <w:rPr>
          <w:rFonts w:ascii="Calibri" w:eastAsia="Calibri" w:hAnsi="Calibri" w:cs="Calibri"/>
          <w:color w:val="FFFFFF"/>
          <w:sz w:val="4"/>
        </w:rPr>
        <w:t>8.3</w:t>
      </w:r>
      <w:r>
        <w:rPr>
          <w:rFonts w:ascii="Calibri" w:eastAsia="Calibri" w:hAnsi="Calibri" w:cs="Calibri"/>
          <w:color w:val="FFFFFF"/>
          <w:sz w:val="4"/>
        </w:rPr>
        <w:tab/>
        <w:t>Administrator Christian Zahra AM</w:t>
      </w:r>
    </w:p>
    <w:bookmarkEnd w:id="65"/>
    <w:p w14:paraId="5416E89E" w14:textId="77777777" w:rsidR="00A11A83" w:rsidRPr="00163BE0" w:rsidRDefault="00A11A83" w:rsidP="00163BE0">
      <w:pPr>
        <w:rPr>
          <w:rFonts w:ascii="Calibri" w:hAnsi="Calibri"/>
          <w:lang w:val="en-AU"/>
        </w:rPr>
      </w:pPr>
    </w:p>
    <w:p w14:paraId="0DE6CDBE" w14:textId="77777777" w:rsidR="00A77B3E" w:rsidRDefault="002B75D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6" w:name="_Toc142574760"/>
      <w:r>
        <w:rPr>
          <w:rFonts w:ascii="Calibri" w:eastAsia="Calibri" w:hAnsi="Calibri" w:cs="Calibri"/>
          <w:color w:val="000000"/>
        </w:rPr>
        <w:instrText>8.4</w:instrText>
      </w:r>
      <w:r>
        <w:rPr>
          <w:rFonts w:ascii="Calibri" w:eastAsia="Calibri" w:hAnsi="Calibri" w:cs="Calibri"/>
          <w:color w:val="000000"/>
        </w:rPr>
        <w:tab/>
        <w:instrText>Chief Executive Officer, Craig Lloyd Update</w:instrText>
      </w:r>
      <w:bookmarkEnd w:id="66"/>
      <w:r>
        <w:rPr>
          <w:rFonts w:ascii="Calibri" w:eastAsia="Calibri" w:hAnsi="Calibri" w:cs="Calibri"/>
          <w:color w:val="000000"/>
        </w:rPr>
        <w:instrText>" \f \l 2</w:instrText>
      </w:r>
      <w:r>
        <w:rPr>
          <w:rFonts w:ascii="Calibri" w:eastAsia="Calibri" w:hAnsi="Calibri" w:cs="Calibri"/>
          <w:color w:val="000000"/>
        </w:rPr>
        <w:fldChar w:fldCharType="end"/>
      </w:r>
      <w:bookmarkStart w:id="67" w:name="8.4__Chief_Executive_Officer,_Craig_Llo"/>
      <w:r>
        <w:rPr>
          <w:rFonts w:ascii="Calibri" w:eastAsia="Calibri" w:hAnsi="Calibri" w:cs="Calibri"/>
          <w:color w:val="FFFFFF"/>
          <w:sz w:val="4"/>
        </w:rPr>
        <w:t>8.4</w:t>
      </w:r>
      <w:r>
        <w:rPr>
          <w:rFonts w:ascii="Calibri" w:eastAsia="Calibri" w:hAnsi="Calibri" w:cs="Calibri"/>
          <w:color w:val="FFFFFF"/>
          <w:sz w:val="4"/>
        </w:rPr>
        <w:tab/>
        <w:t>Chief Executive Officer, Craig Lloyd Update</w:t>
      </w:r>
    </w:p>
    <w:bookmarkEnd w:id="67"/>
    <w:p w14:paraId="6A6FB6E1" w14:textId="77777777" w:rsidR="00A11A83" w:rsidRPr="00163BE0" w:rsidRDefault="00A11A83" w:rsidP="00163BE0">
      <w:pPr>
        <w:rPr>
          <w:rFonts w:ascii="Calibri" w:hAnsi="Calibri"/>
          <w:lang w:val="en-AU"/>
        </w:rPr>
      </w:pPr>
    </w:p>
    <w:p w14:paraId="523CB2A5" w14:textId="77777777" w:rsidR="0082398B" w:rsidRDefault="0082398B">
      <w:pPr>
        <w:rPr>
          <w:rFonts w:ascii="Calibri" w:eastAsia="Calibri" w:hAnsi="Calibri" w:cs="Calibri"/>
          <w:color w:val="000000"/>
          <w:sz w:val="26"/>
        </w:rPr>
      </w:pPr>
      <w:r>
        <w:rPr>
          <w:rFonts w:ascii="Calibri" w:eastAsia="Calibri" w:hAnsi="Calibri" w:cs="Calibri"/>
          <w:color w:val="000000"/>
          <w:sz w:val="26"/>
        </w:rPr>
        <w:br w:type="page"/>
      </w:r>
    </w:p>
    <w:p w14:paraId="5AC7D32B" w14:textId="2168A481" w:rsidR="00A77B3E" w:rsidRDefault="002B75D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68" w:name="_Toc142574761"/>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6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9"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69"/>
    <w:p w14:paraId="3EFCF502" w14:textId="77777777" w:rsidR="00A77B3E" w:rsidRDefault="002B75D9">
      <w:pPr>
        <w:tabs>
          <w:tab w:val="left" w:pos="600"/>
        </w:tabs>
        <w:ind w:left="600" w:hanging="600"/>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09502625" w14:textId="77777777" w:rsidR="00BA757B" w:rsidRDefault="002B75D9" w:rsidP="00097258">
      <w:pPr>
        <w:rPr>
          <w:rFonts w:ascii="Calibri" w:hAnsi="Calibri"/>
          <w:lang w:val="en-AU"/>
        </w:rPr>
      </w:pPr>
      <w:r w:rsidRPr="653CB7C7">
        <w:rPr>
          <w:rFonts w:ascii="Calibri" w:eastAsia="Calibri" w:hAnsi="Calibri"/>
          <w:color w:val="000000" w:themeColor="text1"/>
          <w:lang w:val="en-AU"/>
        </w:rPr>
        <w:t xml:space="preserve">Under section 66(2) of the </w:t>
      </w:r>
      <w:r w:rsidRPr="653CB7C7">
        <w:rPr>
          <w:rFonts w:ascii="Calibri" w:eastAsia="Calibri" w:hAnsi="Calibri"/>
          <w:i/>
          <w:iCs/>
          <w:color w:val="000000" w:themeColor="text1"/>
          <w:lang w:val="en-AU"/>
        </w:rPr>
        <w:t>Local Government Act 2020</w:t>
      </w:r>
      <w:r w:rsidRPr="653CB7C7">
        <w:rPr>
          <w:rFonts w:ascii="Calibri" w:eastAsia="Calibri" w:hAnsi="Calibri"/>
          <w:color w:val="000000" w:themeColor="text1"/>
          <w:lang w:val="en-AU"/>
        </w:rPr>
        <w:t xml:space="preserve"> a meeting considering confidential information may be closed to the public. </w:t>
      </w:r>
      <w:r w:rsidR="4750EB0A" w:rsidRPr="653CB7C7">
        <w:rPr>
          <w:rFonts w:ascii="Calibri" w:eastAsia="Calibri" w:hAnsi="Calibri"/>
          <w:color w:val="000000" w:themeColor="text1"/>
          <w:lang w:val="en-AU"/>
        </w:rPr>
        <w:t xml:space="preserve"> </w:t>
      </w:r>
      <w:r w:rsidRPr="653CB7C7">
        <w:rPr>
          <w:rFonts w:ascii="Calibri" w:eastAsia="Calibri" w:hAnsi="Calibri"/>
          <w:color w:val="000000" w:themeColor="text1"/>
          <w:lang w:val="en-AU"/>
        </w:rPr>
        <w:t xml:space="preserve">Pursuant to sections 3(1) and 66(5) of the </w:t>
      </w:r>
      <w:r w:rsidRPr="653CB7C7">
        <w:rPr>
          <w:rFonts w:ascii="Calibri" w:eastAsia="Calibri" w:hAnsi="Calibri"/>
          <w:i/>
          <w:iCs/>
          <w:color w:val="000000" w:themeColor="text1"/>
          <w:lang w:val="en-AU"/>
        </w:rPr>
        <w:t>Local Government Act 2020</w:t>
      </w:r>
      <w:r w:rsidRPr="653CB7C7">
        <w:rPr>
          <w:rFonts w:ascii="Calibri" w:eastAsia="Calibri" w:hAnsi="Calibri"/>
          <w:color w:val="000000" w:themeColor="text1"/>
          <w:lang w:val="en-AU"/>
        </w:rPr>
        <w:t>.</w:t>
      </w:r>
    </w:p>
    <w:p w14:paraId="62D419CE" w14:textId="77777777" w:rsidR="00D74BFA" w:rsidRPr="00411959" w:rsidRDefault="002B75D9" w:rsidP="554C3420">
      <w:pPr>
        <w:keepNext/>
        <w:shd w:val="clear" w:color="auto" w:fill="003266"/>
        <w:spacing w:before="120" w:after="120"/>
        <w:outlineLvl w:val="0"/>
        <w:rPr>
          <w:rFonts w:ascii="Calibri" w:eastAsia="Calibri" w:hAnsi="Calibri"/>
          <w:b/>
          <w:color w:val="000000" w:themeColor="text1"/>
          <w:lang w:val="en-AU"/>
        </w:rPr>
      </w:pPr>
      <w:r w:rsidRPr="7E0AB897">
        <w:rPr>
          <w:rFonts w:ascii="Calibri" w:hAnsi="Calibri"/>
          <w:b/>
          <w:color w:val="FFFFFF" w:themeColor="background1"/>
          <w:lang w:val="en-AU"/>
        </w:rPr>
        <w:t>Recommendation</w:t>
      </w:r>
      <w:r w:rsidRPr="7E0AB897">
        <w:rPr>
          <w:rFonts w:ascii="Calibri" w:eastAsia="Calibri" w:hAnsi="Calibri"/>
          <w:b/>
          <w:color w:val="000000" w:themeColor="text1"/>
          <w:lang w:val="en-AU"/>
        </w:rPr>
        <w:t xml:space="preserve"> </w:t>
      </w:r>
    </w:p>
    <w:p w14:paraId="4D805594" w14:textId="77777777" w:rsidR="007C194A" w:rsidRPr="005141B5" w:rsidRDefault="002B75D9" w:rsidP="50097860">
      <w:pPr>
        <w:rPr>
          <w:rFonts w:ascii="Calibri" w:eastAsia="Calibri" w:hAnsi="Calibri" w:cs="Calibri"/>
          <w:b/>
          <w:bCs/>
          <w:color w:val="000000"/>
          <w:lang w:val="en-AU"/>
        </w:rPr>
      </w:pPr>
      <w:r w:rsidRPr="50097860">
        <w:rPr>
          <w:rFonts w:ascii="Calibri" w:eastAsia="Calibri" w:hAnsi="Calibri" w:cs="Calibr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14:paraId="2F98FAE4" w14:textId="77777777" w:rsidR="007F2E71" w:rsidRPr="00644E4F" w:rsidRDefault="007F2E71" w:rsidP="00644E4F">
      <w:pPr>
        <w:rPr>
          <w:rFonts w:ascii="Calibri" w:hAnsi="Calibri"/>
          <w:lang w:val="en-AU"/>
        </w:rPr>
      </w:pPr>
    </w:p>
    <w:p w14:paraId="1ADDDC5D" w14:textId="77777777"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0" w:name="_Toc142574762"/>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70"/>
      <w:r>
        <w:rPr>
          <w:rFonts w:ascii="Calibri" w:eastAsia="Calibri" w:hAnsi="Calibri" w:cs="Calibri"/>
          <w:color w:val="000000"/>
        </w:rPr>
        <w:instrText>" \f \l 2</w:instrText>
      </w:r>
      <w:r>
        <w:rPr>
          <w:rFonts w:ascii="Calibri" w:eastAsia="Calibri" w:hAnsi="Calibri" w:cs="Calibri"/>
          <w:color w:val="000000"/>
        </w:rPr>
        <w:fldChar w:fldCharType="end"/>
      </w:r>
      <w:bookmarkStart w:id="71"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71"/>
    <w:p w14:paraId="4C5BA5F7" w14:textId="77777777" w:rsidR="576EFA6E" w:rsidRDefault="002B75D9" w:rsidP="38FB8B3C">
      <w:pPr>
        <w:ind w:firstLine="601"/>
        <w:rPr>
          <w:rFonts w:ascii="Calibri" w:eastAsia="Calibri" w:hAnsi="Calibri" w:cs="Calibri"/>
          <w:color w:val="000000" w:themeColor="text1"/>
          <w:lang w:val="en-AU"/>
        </w:rPr>
      </w:pPr>
      <w:r w:rsidRPr="38FB8B3C">
        <w:rPr>
          <w:rFonts w:ascii="Calibri" w:eastAsia="Calibri" w:hAnsi="Calibri" w:cs="Calibri"/>
          <w:color w:val="000000" w:themeColor="text1"/>
          <w:lang w:val="en-AU"/>
        </w:rPr>
        <w:t>N</w:t>
      </w:r>
      <w:r w:rsidR="00326C02">
        <w:rPr>
          <w:rFonts w:ascii="Calibri" w:eastAsia="Calibri" w:hAnsi="Calibri" w:cs="Calibri"/>
          <w:color w:val="000000" w:themeColor="text1"/>
          <w:lang w:val="en-AU"/>
        </w:rPr>
        <w:t>o</w:t>
      </w:r>
      <w:r w:rsidR="7E050044" w:rsidRPr="38FB8B3C">
        <w:rPr>
          <w:rFonts w:ascii="Calibri" w:eastAsia="Calibri" w:hAnsi="Calibri" w:cs="Calibri"/>
          <w:color w:val="000000" w:themeColor="text1"/>
          <w:lang w:val="en-AU"/>
        </w:rPr>
        <w:t xml:space="preserve"> Reports</w:t>
      </w:r>
    </w:p>
    <w:p w14:paraId="72FAC7D3" w14:textId="77777777" w:rsidR="00326C02" w:rsidRDefault="00326C02" w:rsidP="00326C02">
      <w:pPr>
        <w:rPr>
          <w:rFonts w:ascii="Calibri" w:eastAsia="Calibri" w:hAnsi="Calibri" w:cs="Calibri"/>
          <w:color w:val="000000" w:themeColor="text1"/>
          <w:lang w:val="en-AU"/>
        </w:rPr>
      </w:pPr>
    </w:p>
    <w:p w14:paraId="19D0D45A" w14:textId="77777777"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2" w:name="_Toc142574763"/>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72"/>
      <w:r>
        <w:rPr>
          <w:rFonts w:ascii="Calibri" w:eastAsia="Calibri" w:hAnsi="Calibri" w:cs="Calibri"/>
          <w:color w:val="000000"/>
        </w:rPr>
        <w:instrText>" \f \l 2</w:instrText>
      </w:r>
      <w:r>
        <w:rPr>
          <w:rFonts w:ascii="Calibri" w:eastAsia="Calibri" w:hAnsi="Calibri" w:cs="Calibri"/>
          <w:color w:val="000000"/>
        </w:rPr>
        <w:fldChar w:fldCharType="end"/>
      </w:r>
      <w:bookmarkStart w:id="73"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73"/>
    <w:p w14:paraId="7B6F4D58" w14:textId="77777777" w:rsidR="00A11A83" w:rsidRPr="00163BE0" w:rsidRDefault="47CA55F0" w:rsidP="23B21811">
      <w:pPr>
        <w:ind w:firstLine="601"/>
        <w:rPr>
          <w:rFonts w:ascii="Calibri" w:eastAsia="Calibri" w:hAnsi="Calibri" w:cs="Calibri"/>
          <w:color w:val="000000" w:themeColor="text1"/>
          <w:lang w:val="en-AU"/>
        </w:rPr>
      </w:pPr>
      <w:r w:rsidRPr="5187E5B6">
        <w:rPr>
          <w:rFonts w:ascii="Calibri" w:eastAsia="Calibri" w:hAnsi="Calibri" w:cs="Calibri"/>
          <w:color w:val="000000" w:themeColor="text1"/>
          <w:lang w:val="en-AU"/>
        </w:rPr>
        <w:t>N</w:t>
      </w:r>
      <w:r w:rsidR="7CAF5123" w:rsidRPr="5187E5B6">
        <w:rPr>
          <w:rFonts w:ascii="Calibri" w:eastAsia="Calibri" w:hAnsi="Calibri" w:cs="Calibri"/>
          <w:color w:val="000000" w:themeColor="text1"/>
          <w:lang w:val="en-AU"/>
        </w:rPr>
        <w:t>o</w:t>
      </w:r>
      <w:r w:rsidRPr="5187E5B6">
        <w:rPr>
          <w:rFonts w:ascii="Calibri" w:eastAsia="Calibri" w:hAnsi="Calibri" w:cs="Calibri"/>
          <w:color w:val="000000" w:themeColor="text1"/>
          <w:lang w:val="en-AU"/>
        </w:rPr>
        <w:t xml:space="preserve"> Reports</w:t>
      </w:r>
    </w:p>
    <w:p w14:paraId="77F72233" w14:textId="77777777" w:rsidR="5187E5B6" w:rsidRDefault="5187E5B6" w:rsidP="5187E5B6">
      <w:pPr>
        <w:rPr>
          <w:rFonts w:ascii="Calibri" w:eastAsia="Calibri" w:hAnsi="Calibri" w:cs="Calibri"/>
          <w:color w:val="000000" w:themeColor="text1"/>
          <w:lang w:val="en-AU"/>
        </w:rPr>
      </w:pPr>
    </w:p>
    <w:p w14:paraId="5EE7FAD5" w14:textId="77777777"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4" w:name="_Toc142574764"/>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74"/>
      <w:r>
        <w:rPr>
          <w:rFonts w:ascii="Calibri" w:eastAsia="Calibri" w:hAnsi="Calibri" w:cs="Calibri"/>
          <w:color w:val="000000"/>
        </w:rPr>
        <w:instrText>" \f \l 2</w:instrText>
      </w:r>
      <w:r>
        <w:rPr>
          <w:rFonts w:ascii="Calibri" w:eastAsia="Calibri" w:hAnsi="Calibri" w:cs="Calibri"/>
          <w:color w:val="000000"/>
        </w:rPr>
        <w:fldChar w:fldCharType="end"/>
      </w:r>
      <w:bookmarkStart w:id="75"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75"/>
    <w:p w14:paraId="048EA469" w14:textId="77777777" w:rsidR="602AB017" w:rsidRDefault="37C7B8B8" w:rsidP="74164C91">
      <w:pPr>
        <w:ind w:firstLine="601"/>
        <w:rPr>
          <w:rFonts w:ascii="Calibri" w:eastAsia="Calibri" w:hAnsi="Calibri" w:cs="Calibri"/>
          <w:color w:val="000000" w:themeColor="text1"/>
          <w:lang w:val="en-AU"/>
        </w:rPr>
      </w:pPr>
      <w:r w:rsidRPr="4E5705B9">
        <w:rPr>
          <w:rFonts w:ascii="Calibri" w:eastAsia="Calibri" w:hAnsi="Calibri" w:cs="Calibri"/>
          <w:color w:val="000000" w:themeColor="text1"/>
          <w:lang w:val="en-AU"/>
        </w:rPr>
        <w:t>N</w:t>
      </w:r>
      <w:r w:rsidR="1E339077" w:rsidRPr="4E5705B9">
        <w:rPr>
          <w:rFonts w:ascii="Calibri" w:eastAsia="Calibri" w:hAnsi="Calibri" w:cs="Calibri"/>
          <w:color w:val="000000" w:themeColor="text1"/>
          <w:lang w:val="en-AU"/>
        </w:rPr>
        <w:t>o</w:t>
      </w:r>
      <w:r w:rsidRPr="4E5705B9">
        <w:rPr>
          <w:rFonts w:ascii="Calibri" w:eastAsia="Calibri" w:hAnsi="Calibri" w:cs="Calibri"/>
          <w:color w:val="000000" w:themeColor="text1"/>
          <w:lang w:val="en-AU"/>
        </w:rPr>
        <w:t xml:space="preserve"> Reports</w:t>
      </w:r>
    </w:p>
    <w:p w14:paraId="6F45FA40" w14:textId="77777777" w:rsidR="4E5705B9" w:rsidRDefault="4E5705B9" w:rsidP="4E5705B9">
      <w:pPr>
        <w:rPr>
          <w:rFonts w:ascii="Calibri" w:eastAsia="Calibri" w:hAnsi="Calibri" w:cs="Calibri"/>
          <w:color w:val="000000" w:themeColor="text1"/>
          <w:lang w:val="en-AU"/>
        </w:rPr>
      </w:pPr>
    </w:p>
    <w:p w14:paraId="6A9E6C99" w14:textId="77777777"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6" w:name="_Toc142574765"/>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76"/>
      <w:r>
        <w:rPr>
          <w:rFonts w:ascii="Calibri" w:eastAsia="Calibri" w:hAnsi="Calibri" w:cs="Calibri"/>
          <w:color w:val="000000"/>
        </w:rPr>
        <w:instrText>" \f \l 2</w:instrText>
      </w:r>
      <w:r>
        <w:rPr>
          <w:rFonts w:ascii="Calibri" w:eastAsia="Calibri" w:hAnsi="Calibri" w:cs="Calibri"/>
          <w:color w:val="000000"/>
        </w:rPr>
        <w:fldChar w:fldCharType="end"/>
      </w:r>
      <w:bookmarkStart w:id="77"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77"/>
    <w:p w14:paraId="5AB91374" w14:textId="77777777" w:rsidR="0E5A3DF2" w:rsidRDefault="663AD5B9" w:rsidP="1B5049BA">
      <w:pPr>
        <w:ind w:firstLine="601"/>
        <w:rPr>
          <w:rFonts w:ascii="Calibri" w:eastAsia="Calibri" w:hAnsi="Calibri" w:cs="Calibri"/>
          <w:color w:val="000000" w:themeColor="text1"/>
          <w:lang w:val="en-AU"/>
        </w:rPr>
      </w:pPr>
      <w:r w:rsidRPr="717E18D6">
        <w:rPr>
          <w:rFonts w:ascii="Calibri" w:eastAsia="Calibri" w:hAnsi="Calibri" w:cs="Calibri"/>
          <w:color w:val="000000" w:themeColor="text1"/>
          <w:lang w:val="en-AU"/>
        </w:rPr>
        <w:t>N</w:t>
      </w:r>
      <w:r w:rsidR="6958BEA5" w:rsidRPr="717E18D6">
        <w:rPr>
          <w:rFonts w:ascii="Calibri" w:eastAsia="Calibri" w:hAnsi="Calibri" w:cs="Calibri"/>
          <w:color w:val="000000" w:themeColor="text1"/>
          <w:lang w:val="en-AU"/>
        </w:rPr>
        <w:t>o</w:t>
      </w:r>
      <w:r w:rsidRPr="717E18D6">
        <w:rPr>
          <w:rFonts w:ascii="Calibri" w:eastAsia="Calibri" w:hAnsi="Calibri" w:cs="Calibri"/>
          <w:color w:val="000000" w:themeColor="text1"/>
          <w:lang w:val="en-AU"/>
        </w:rPr>
        <w:t xml:space="preserve"> Reports</w:t>
      </w:r>
    </w:p>
    <w:p w14:paraId="15D1D5C8" w14:textId="77777777" w:rsidR="717E18D6" w:rsidRDefault="717E18D6" w:rsidP="717E18D6">
      <w:pPr>
        <w:rPr>
          <w:rFonts w:ascii="Calibri" w:eastAsia="Calibri" w:hAnsi="Calibri" w:cs="Calibri"/>
          <w:color w:val="000000" w:themeColor="text1"/>
          <w:lang w:val="en-AU"/>
        </w:rPr>
      </w:pPr>
    </w:p>
    <w:p w14:paraId="010F7D47" w14:textId="77777777" w:rsidR="00A77B3E" w:rsidRDefault="002B75D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8" w:name="_Toc142574766"/>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78"/>
      <w:r>
        <w:rPr>
          <w:rFonts w:ascii="Calibri" w:eastAsia="Calibri" w:hAnsi="Calibri" w:cs="Calibri"/>
          <w:color w:val="000000"/>
        </w:rPr>
        <w:instrText>" \f \l 2</w:instrText>
      </w:r>
      <w:r>
        <w:rPr>
          <w:rFonts w:ascii="Calibri" w:eastAsia="Calibri" w:hAnsi="Calibri" w:cs="Calibri"/>
          <w:color w:val="000000"/>
        </w:rPr>
        <w:fldChar w:fldCharType="end"/>
      </w:r>
      <w:bookmarkStart w:id="79"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79"/>
    <w:p w14:paraId="1FD3816A" w14:textId="77777777" w:rsidR="005362EB" w:rsidRDefault="005362EB">
      <w:pPr>
        <w:tabs>
          <w:tab w:val="left" w:pos="600"/>
        </w:tabs>
        <w:ind w:left="600" w:hanging="600"/>
        <w:rPr>
          <w:rFonts w:ascii="Calibri" w:eastAsia="Calibri" w:hAnsi="Calibri" w:cs="Calibri"/>
          <w:color w:val="000000"/>
        </w:rPr>
      </w:pPr>
    </w:p>
    <w:p w14:paraId="38670741" w14:textId="77777777" w:rsidR="005F0DD3" w:rsidRDefault="005F0DD3">
      <w:pPr>
        <w:rPr>
          <w:rFonts w:ascii="Calibri" w:eastAsia="Calibri" w:hAnsi="Calibri" w:cs="Calibri"/>
          <w:color w:val="000000"/>
        </w:rPr>
      </w:pPr>
      <w:r>
        <w:rPr>
          <w:rFonts w:ascii="Calibri" w:eastAsia="Calibri" w:hAnsi="Calibri" w:cs="Calibri"/>
          <w:color w:val="000000"/>
        </w:rPr>
        <w:br w:type="page"/>
      </w:r>
    </w:p>
    <w:p w14:paraId="7E0B696E" w14:textId="291F7F65" w:rsidR="00A77B3E" w:rsidRDefault="002B75D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0" w:name="_Toc142574767"/>
      <w:r>
        <w:rPr>
          <w:rFonts w:ascii="Calibri" w:eastAsia="Calibri" w:hAnsi="Calibri" w:cs="Calibri"/>
          <w:color w:val="000000"/>
        </w:rPr>
        <w:instrText>9.5.1</w:instrText>
      </w:r>
      <w:r>
        <w:rPr>
          <w:rFonts w:ascii="Calibri" w:eastAsia="Calibri" w:hAnsi="Calibri" w:cs="Calibri"/>
          <w:color w:val="000000"/>
        </w:rPr>
        <w:tab/>
        <w:instrText>CEO Employment Matters</w:instrText>
      </w:r>
      <w:bookmarkEnd w:id="80"/>
      <w:r>
        <w:rPr>
          <w:rFonts w:ascii="Calibri" w:eastAsia="Calibri" w:hAnsi="Calibri" w:cs="Calibri"/>
          <w:color w:val="000000"/>
        </w:rPr>
        <w:instrText>" \f \l 3</w:instrText>
      </w:r>
      <w:r>
        <w:rPr>
          <w:rFonts w:ascii="Calibri" w:eastAsia="Calibri" w:hAnsi="Calibri" w:cs="Calibri"/>
          <w:color w:val="000000"/>
        </w:rPr>
        <w:fldChar w:fldCharType="end"/>
      </w:r>
      <w:bookmarkStart w:id="81" w:name="9.5.1__CEO_Employment_Matters"/>
      <w:r>
        <w:rPr>
          <w:rFonts w:ascii="Calibri" w:eastAsia="Calibri" w:hAnsi="Calibri" w:cs="Calibri"/>
          <w:color w:val="FFFFFF"/>
          <w:sz w:val="4"/>
        </w:rPr>
        <w:t>9.5.1</w:t>
      </w:r>
      <w:r>
        <w:rPr>
          <w:rFonts w:ascii="Calibri" w:eastAsia="Calibri" w:hAnsi="Calibri" w:cs="Calibri"/>
          <w:color w:val="FFFFFF"/>
          <w:sz w:val="4"/>
        </w:rPr>
        <w:tab/>
        <w:t>CEO Employment Matters</w:t>
      </w:r>
    </w:p>
    <w:bookmarkEnd w:id="81"/>
    <w:p w14:paraId="16D88B23" w14:textId="77777777" w:rsidR="00CD2BB4" w:rsidRDefault="002B75D9" w:rsidP="001D0EF3">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9.5.1 CEO Employment Matters</w:t>
      </w:r>
    </w:p>
    <w:p w14:paraId="0C5E8008" w14:textId="77777777" w:rsidR="00C60269" w:rsidRPr="00B909C2" w:rsidRDefault="002B75D9" w:rsidP="00F13B4A">
      <w:pPr>
        <w:tabs>
          <w:tab w:val="left" w:pos="2552"/>
        </w:tabs>
        <w:spacing w:before="120" w:line="276" w:lineRule="auto"/>
        <w:ind w:left="2552" w:hanging="2552"/>
        <w:rPr>
          <w:rFonts w:ascii="Calibri" w:eastAsia="Calibri" w:hAnsi="Calibri"/>
          <w:lang w:val="en-AU"/>
        </w:rPr>
      </w:pPr>
      <w:r w:rsidRPr="00B909C2">
        <w:rPr>
          <w:rFonts w:ascii="Calibri" w:eastAsia="Calibri" w:hAnsi="Calibri"/>
          <w:b/>
          <w:bCs/>
          <w:lang w:val="en-AU"/>
        </w:rPr>
        <w:t>Responsible Officer</w:t>
      </w:r>
      <w:r w:rsidR="00455438">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20625CDE" w14:textId="3D6F57C1" w:rsidR="00C60269" w:rsidRPr="00B909C2" w:rsidRDefault="002B75D9" w:rsidP="00F13B4A">
      <w:pPr>
        <w:tabs>
          <w:tab w:val="left" w:pos="2552"/>
        </w:tabs>
        <w:spacing w:before="120" w:line="276" w:lineRule="auto"/>
        <w:ind w:left="2552" w:hanging="2552"/>
        <w:rPr>
          <w:rFonts w:ascii="Calibri" w:eastAsia="Calibri" w:hAnsi="Calibri"/>
          <w:lang w:val="en-AU"/>
        </w:rPr>
      </w:pPr>
      <w:r w:rsidRPr="00B909C2">
        <w:rPr>
          <w:rFonts w:ascii="Calibri" w:eastAsia="Calibri" w:hAnsi="Calibri"/>
          <w:b/>
          <w:bCs/>
          <w:lang w:val="en-AU"/>
        </w:rPr>
        <w:t>Author</w:t>
      </w:r>
      <w:r w:rsidR="00455438">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themeColor="text1"/>
          <w:lang w:val="en-AU"/>
        </w:rPr>
        <w:t>Executive Manager Office of Council &amp; CEO</w:t>
      </w:r>
    </w:p>
    <w:p w14:paraId="300001EA" w14:textId="03ECBCE3" w:rsidR="00914730" w:rsidRDefault="002B75D9" w:rsidP="00E43700">
      <w:pPr>
        <w:spacing w:before="240" w:line="276" w:lineRule="auto"/>
        <w:rPr>
          <w:rFonts w:ascii="Calibri" w:eastAsia="Calibri" w:hAnsi="Calibri" w:cs="Calibri"/>
          <w:color w:val="000000" w:themeColor="text1"/>
          <w:lang w:val="en-AU"/>
        </w:rPr>
      </w:pPr>
      <w:r>
        <w:rPr>
          <w:rFonts w:ascii="Calibri" w:eastAsia="Calibri" w:hAnsi="Calibri" w:cs="Calibri"/>
          <w:color w:val="000000"/>
          <w:lang w:val="en-AU"/>
        </w:rPr>
        <w:t>This report</w:t>
      </w:r>
      <w:r w:rsidR="005F0DD3">
        <w:rPr>
          <w:rFonts w:ascii="Calibri" w:eastAsia="Calibri" w:hAnsi="Calibri" w:cs="Calibri"/>
          <w:color w:val="000000"/>
          <w:lang w:val="en-AU"/>
        </w:rPr>
        <w:t xml:space="preserve"> and attachments have</w:t>
      </w:r>
      <w:r>
        <w:rPr>
          <w:rFonts w:ascii="Calibri" w:eastAsia="Calibri" w:hAnsi="Calibri" w:cs="Calibri"/>
          <w:color w:val="000000"/>
          <w:lang w:val="en-AU"/>
        </w:rPr>
        <w:t xml:space="preserve"> been designated as confidential in accordance with sections 66(5) and 3(1) of the </w:t>
      </w:r>
      <w:r>
        <w:rPr>
          <w:rFonts w:ascii="Calibri" w:eastAsia="Calibri" w:hAnsi="Calibri" w:cs="Calibri"/>
          <w:i/>
          <w:iCs/>
          <w:color w:val="000000"/>
          <w:lang w:val="en-AU"/>
        </w:rPr>
        <w:t>Local Government Act 2020</w:t>
      </w:r>
      <w:r>
        <w:rPr>
          <w:rFonts w:ascii="Calibri" w:eastAsia="Calibri" w:hAnsi="Calibri" w:cs="Calibri"/>
          <w:color w:val="000000"/>
          <w:lang w:val="en-AU"/>
        </w:rPr>
        <w:t xml:space="preserve"> on the grounds that it contains personal information, being information which if released would result in the unreasonable disclosure of information about any person or their personal affairs. </w:t>
      </w:r>
      <w:proofErr w:type="gramStart"/>
      <w:r>
        <w:rPr>
          <w:rFonts w:ascii="Calibri" w:eastAsia="Calibri" w:hAnsi="Calibri" w:cs="Calibri"/>
          <w:color w:val="000000"/>
          <w:lang w:val="en-AU"/>
        </w:rPr>
        <w:t>In particular the</w:t>
      </w:r>
      <w:proofErr w:type="gramEnd"/>
      <w:r>
        <w:rPr>
          <w:rFonts w:ascii="Calibri" w:eastAsia="Calibri" w:hAnsi="Calibri" w:cs="Calibri"/>
          <w:color w:val="000000"/>
          <w:lang w:val="en-AU"/>
        </w:rPr>
        <w:t xml:space="preserve"> </w:t>
      </w:r>
      <w:r w:rsidR="005F0DD3">
        <w:rPr>
          <w:rFonts w:ascii="Calibri" w:eastAsia="Calibri" w:hAnsi="Calibri" w:cs="Calibri"/>
          <w:color w:val="000000"/>
          <w:lang w:val="en-AU"/>
        </w:rPr>
        <w:t>attachments</w:t>
      </w:r>
      <w:r>
        <w:rPr>
          <w:rFonts w:ascii="Calibri" w:eastAsia="Calibri" w:hAnsi="Calibri" w:cs="Calibri"/>
          <w:color w:val="000000"/>
          <w:lang w:val="en-AU"/>
        </w:rPr>
        <w:t xml:space="preserve"> contain information regarding the CEO’s employment, performance and remuneration.</w:t>
      </w:r>
    </w:p>
    <w:p w14:paraId="62E14EE6" w14:textId="77777777" w:rsidR="002B75D9" w:rsidRDefault="002B75D9">
      <w:pPr>
        <w:tabs>
          <w:tab w:val="left" w:pos="600"/>
        </w:tabs>
        <w:ind w:left="600" w:hanging="600"/>
        <w:rPr>
          <w:rFonts w:ascii="Calibri" w:eastAsia="Calibri" w:hAnsi="Calibri" w:cs="Calibri"/>
          <w:color w:val="000000"/>
          <w:sz w:val="26"/>
        </w:rPr>
      </w:pPr>
    </w:p>
    <w:p w14:paraId="6A8A661B" w14:textId="77777777" w:rsidR="002B75D9" w:rsidRDefault="002B75D9">
      <w:pPr>
        <w:tabs>
          <w:tab w:val="left" w:pos="600"/>
        </w:tabs>
        <w:ind w:left="600" w:hanging="600"/>
        <w:rPr>
          <w:rFonts w:ascii="Calibri" w:eastAsia="Calibri" w:hAnsi="Calibri" w:cs="Calibri"/>
          <w:color w:val="000000"/>
          <w:sz w:val="26"/>
        </w:rPr>
      </w:pPr>
    </w:p>
    <w:p w14:paraId="0A8F30C2" w14:textId="5F6E4AE6" w:rsidR="00A77B3E" w:rsidRDefault="002B75D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2" w:name="_Toc142574768"/>
      <w:r>
        <w:rPr>
          <w:rFonts w:ascii="Calibri" w:eastAsia="Calibri" w:hAnsi="Calibri" w:cs="Calibri"/>
          <w:color w:val="000000"/>
          <w:sz w:val="26"/>
        </w:rPr>
        <w:instrText>10</w:instrText>
      </w:r>
      <w:r>
        <w:rPr>
          <w:rFonts w:ascii="Calibri" w:eastAsia="Calibri" w:hAnsi="Calibri" w:cs="Calibri"/>
          <w:color w:val="000000"/>
          <w:sz w:val="26"/>
        </w:rPr>
        <w:tab/>
        <w:instrText>Closure</w:instrText>
      </w:r>
      <w:bookmarkEnd w:id="8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3" w:name="10__Closure"/>
      <w:r>
        <w:rPr>
          <w:rFonts w:ascii="Calibri" w:eastAsia="Calibri" w:hAnsi="Calibri" w:cs="Calibri"/>
          <w:b/>
          <w:color w:val="000000"/>
          <w:sz w:val="28"/>
        </w:rPr>
        <w:t>10</w:t>
      </w:r>
      <w:r>
        <w:rPr>
          <w:rFonts w:ascii="Calibri" w:eastAsia="Calibri" w:hAnsi="Calibri" w:cs="Calibri"/>
          <w:b/>
          <w:color w:val="000000"/>
          <w:sz w:val="28"/>
        </w:rPr>
        <w:tab/>
        <w:t>Closure</w:t>
      </w:r>
    </w:p>
    <w:bookmarkEnd w:id="83"/>
    <w:p w14:paraId="324E352B" w14:textId="77777777" w:rsidR="00A77B3E" w:rsidRDefault="00A77B3E">
      <w:pPr>
        <w:tabs>
          <w:tab w:val="left" w:pos="600"/>
        </w:tabs>
        <w:ind w:left="600" w:hanging="600"/>
        <w:rPr>
          <w:rFonts w:ascii="Calibri" w:eastAsia="Calibri" w:hAnsi="Calibri" w:cs="Calibri"/>
          <w:b/>
          <w:color w:val="000000"/>
          <w:sz w:val="28"/>
        </w:rPr>
      </w:pPr>
    </w:p>
    <w:sectPr w:rsidR="00A77B3E" w:rsidSect="009274B9">
      <w:headerReference w:type="default" r:id="rId12"/>
      <w:footerReference w:type="default" r:id="rId13"/>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B1A42" w14:textId="77777777" w:rsidR="0015326D" w:rsidRDefault="002B75D9">
      <w:r>
        <w:separator/>
      </w:r>
    </w:p>
  </w:endnote>
  <w:endnote w:type="continuationSeparator" w:id="0">
    <w:p w14:paraId="48EDA163" w14:textId="77777777" w:rsidR="0015326D" w:rsidRDefault="002B7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132627" w14:paraId="749731CF" w14:textId="77777777">
      <w:tc>
        <w:tcPr>
          <w:tcW w:w="1650" w:type="pct"/>
        </w:tcPr>
        <w:p w14:paraId="5AFA4FB7" w14:textId="77777777" w:rsidR="009C20EE" w:rsidRPr="009D6D87" w:rsidRDefault="009C20EE" w:rsidP="009D6D87">
          <w:pPr>
            <w:pStyle w:val="Footer"/>
            <w:pBdr>
              <w:top w:val="none" w:sz="0" w:space="0" w:color="auto"/>
            </w:pBdr>
            <w:rPr>
              <w:rFonts w:eastAsia="Calibri" w:cs="Calibri"/>
              <w:b w:val="0"/>
              <w:color w:val="003366"/>
              <w:sz w:val="24"/>
            </w:rPr>
          </w:pPr>
        </w:p>
      </w:tc>
      <w:tc>
        <w:tcPr>
          <w:tcW w:w="1650" w:type="pct"/>
        </w:tcPr>
        <w:p w14:paraId="4FD10755" w14:textId="77777777" w:rsidR="009C20EE" w:rsidRPr="009D6D87" w:rsidRDefault="009C20EE" w:rsidP="009D6D87">
          <w:pPr>
            <w:pStyle w:val="Footer"/>
            <w:pBdr>
              <w:top w:val="none" w:sz="0" w:space="0" w:color="auto"/>
            </w:pBdr>
            <w:jc w:val="center"/>
            <w:rPr>
              <w:rFonts w:eastAsia="Calibri" w:cs="Calibri"/>
              <w:b w:val="0"/>
              <w:color w:val="003366"/>
              <w:sz w:val="24"/>
            </w:rPr>
          </w:pPr>
        </w:p>
      </w:tc>
      <w:tc>
        <w:tcPr>
          <w:tcW w:w="1650" w:type="pct"/>
        </w:tcPr>
        <w:p w14:paraId="21131847" w14:textId="77777777" w:rsidR="009C20EE" w:rsidRPr="009D6D87" w:rsidRDefault="002B75D9" w:rsidP="009D6D87">
          <w:pPr>
            <w:pStyle w:val="Footer"/>
            <w:pBdr>
              <w:top w:val="none" w:sz="0" w:space="0" w:color="auto"/>
            </w:pBdr>
            <w:jc w:val="right"/>
            <w:rPr>
              <w:rFonts w:eastAsia="Calibri" w:cs="Calibri"/>
              <w:b w:val="0"/>
              <w:color w:val="003366"/>
              <w:sz w:val="24"/>
            </w:rPr>
          </w:pPr>
          <w:r w:rsidRPr="009D6D87">
            <w:rPr>
              <w:rFonts w:eastAsia="Calibri" w:cs="Calibri"/>
              <w:b w:val="0"/>
              <w:color w:val="003366"/>
              <w:sz w:val="24"/>
            </w:rPr>
            <w:fldChar w:fldCharType="begin"/>
          </w:r>
          <w:r w:rsidRPr="009D6D87">
            <w:rPr>
              <w:rFonts w:eastAsia="Calibri" w:cs="Calibri"/>
              <w:b w:val="0"/>
              <w:color w:val="003366"/>
              <w:sz w:val="24"/>
            </w:rPr>
            <w:instrText>PAGE</w:instrText>
          </w:r>
          <w:r w:rsidRPr="009D6D87">
            <w:rPr>
              <w:rFonts w:eastAsia="Calibri" w:cs="Calibri"/>
              <w:b w:val="0"/>
              <w:color w:val="003366"/>
              <w:sz w:val="24"/>
            </w:rPr>
            <w:fldChar w:fldCharType="separate"/>
          </w:r>
          <w:r w:rsidRPr="009D6D87">
            <w:rPr>
              <w:rFonts w:eastAsia="Calibri" w:cs="Calibri"/>
              <w:b w:val="0"/>
              <w:color w:val="003366"/>
              <w:sz w:val="24"/>
            </w:rPr>
            <w:t>212</w:t>
          </w:r>
          <w:r w:rsidRPr="009D6D87">
            <w:rPr>
              <w:rFonts w:eastAsia="Calibri" w:cs="Calibri"/>
              <w:b w:val="0"/>
              <w:color w:val="003366"/>
              <w:sz w:val="24"/>
            </w:rPr>
            <w:fldChar w:fldCharType="end"/>
          </w:r>
          <w:r w:rsidRPr="009D6D87">
            <w:rPr>
              <w:rFonts w:eastAsia="Calibri" w:cs="Calibri"/>
              <w:b w:val="0"/>
              <w:color w:val="003366"/>
              <w:sz w:val="24"/>
            </w:rPr>
            <w:t xml:space="preserve"> | </w:t>
          </w:r>
          <w:r w:rsidRPr="009D6D87">
            <w:rPr>
              <w:rFonts w:eastAsia="Calibri" w:cs="Calibri"/>
              <w:b w:val="0"/>
              <w:color w:val="003366"/>
              <w:sz w:val="24"/>
            </w:rPr>
            <w:fldChar w:fldCharType="begin"/>
          </w:r>
          <w:r w:rsidRPr="009D6D87">
            <w:rPr>
              <w:rFonts w:eastAsia="Calibri" w:cs="Calibri"/>
              <w:b w:val="0"/>
              <w:color w:val="003366"/>
              <w:sz w:val="24"/>
            </w:rPr>
            <w:instrText>NUMPAGES</w:instrText>
          </w:r>
          <w:r w:rsidRPr="009D6D87">
            <w:rPr>
              <w:rFonts w:eastAsia="Calibri" w:cs="Calibri"/>
              <w:b w:val="0"/>
              <w:color w:val="003366"/>
              <w:sz w:val="24"/>
            </w:rPr>
            <w:fldChar w:fldCharType="separate"/>
          </w:r>
          <w:r w:rsidRPr="009D6D87">
            <w:rPr>
              <w:rFonts w:eastAsia="Calibri" w:cs="Calibri"/>
              <w:b w:val="0"/>
              <w:color w:val="003366"/>
              <w:sz w:val="24"/>
            </w:rPr>
            <w:t>212</w:t>
          </w:r>
          <w:r w:rsidRPr="009D6D87">
            <w:rPr>
              <w:rFonts w:eastAsia="Calibri" w:cs="Calibri"/>
              <w:b w:val="0"/>
              <w:color w:val="003366"/>
              <w:sz w:val="24"/>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2F837" w14:textId="77777777" w:rsidR="0015326D" w:rsidRDefault="002B75D9">
      <w:r>
        <w:separator/>
      </w:r>
    </w:p>
  </w:footnote>
  <w:footnote w:type="continuationSeparator" w:id="0">
    <w:p w14:paraId="60D071A7" w14:textId="77777777" w:rsidR="0015326D" w:rsidRDefault="002B75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6D3EF"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43"/>
      <w:gridCol w:w="464"/>
    </w:tblGrid>
    <w:tr w:rsidR="00132627" w14:paraId="2A075FF1" w14:textId="77777777">
      <w:tc>
        <w:tcPr>
          <w:tcW w:w="0" w:type="auto"/>
        </w:tcPr>
        <w:p w14:paraId="46459226" w14:textId="77777777" w:rsidR="009C20EE" w:rsidRDefault="002B75D9" w:rsidP="008B5FE2">
          <w:pPr>
            <w:pStyle w:val="Header"/>
            <w:jc w:val="left"/>
            <w:rPr>
              <w:rFonts w:eastAsia="Calibri" w:cs="Calibri"/>
              <w:b w:val="0"/>
              <w:color w:val="003366"/>
              <w:sz w:val="24"/>
            </w:rPr>
          </w:pPr>
          <w:r>
            <w:rPr>
              <w:rFonts w:eastAsia="Calibri" w:cs="Calibri"/>
              <w:b w:val="0"/>
              <w:color w:val="003366"/>
              <w:sz w:val="24"/>
            </w:rPr>
            <w:t>AGENDA - Scheduled Council Meeting 15 August 2023</w:t>
          </w:r>
        </w:p>
      </w:tc>
      <w:tc>
        <w:tcPr>
          <w:tcW w:w="0" w:type="auto"/>
        </w:tcPr>
        <w:p w14:paraId="76049CFC" w14:textId="77777777" w:rsidR="009C20EE" w:rsidRDefault="002B75D9" w:rsidP="008B5FE2">
          <w:pPr>
            <w:pStyle w:val="Header"/>
            <w:jc w:val="right"/>
            <w:rPr>
              <w:rFonts w:eastAsia="Calibri" w:cs="Calibri"/>
              <w:b w:val="0"/>
              <w:color w:val="003366"/>
              <w:sz w:val="24"/>
            </w:rPr>
          </w:pPr>
          <w:r>
            <w:rPr>
              <w:rFonts w:eastAsia="Calibri" w:cs="Calibri"/>
              <w:b w:val="0"/>
              <w:color w:val="003366"/>
              <w:sz w:val="24"/>
            </w:rPr>
            <w:t xml:space="preserve"> </w:t>
          </w:r>
        </w:p>
      </w:tc>
    </w:tr>
  </w:tbl>
  <w:p w14:paraId="77F865B5" w14:textId="77777777" w:rsidR="009C20EE" w:rsidRDefault="002B75D9" w:rsidP="008B5FE2">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58240" behindDoc="1" locked="0" layoutInCell="1" allowOverlap="1" wp14:anchorId="635CBD4B" wp14:editId="77D6C806">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337C4"/>
    <w:multiLevelType w:val="hybridMultilevel"/>
    <w:tmpl w:val="478C4330"/>
    <w:lvl w:ilvl="0" w:tplc="CF569CAC">
      <w:start w:val="1"/>
      <w:numFmt w:val="bullet"/>
      <w:lvlText w:val=""/>
      <w:lvlJc w:val="left"/>
      <w:pPr>
        <w:ind w:left="720" w:hanging="360"/>
      </w:pPr>
      <w:rPr>
        <w:rFonts w:ascii="Symbol" w:hAnsi="Symbol" w:hint="default"/>
      </w:rPr>
    </w:lvl>
    <w:lvl w:ilvl="1" w:tplc="E1C6ED16" w:tentative="1">
      <w:start w:val="1"/>
      <w:numFmt w:val="bullet"/>
      <w:lvlText w:val="o"/>
      <w:lvlJc w:val="left"/>
      <w:pPr>
        <w:ind w:left="1440" w:hanging="360"/>
      </w:pPr>
      <w:rPr>
        <w:rFonts w:ascii="Courier New" w:hAnsi="Courier New" w:cs="Courier New" w:hint="default"/>
      </w:rPr>
    </w:lvl>
    <w:lvl w:ilvl="2" w:tplc="ED44F0A0" w:tentative="1">
      <w:start w:val="1"/>
      <w:numFmt w:val="bullet"/>
      <w:lvlText w:val=""/>
      <w:lvlJc w:val="left"/>
      <w:pPr>
        <w:ind w:left="2160" w:hanging="360"/>
      </w:pPr>
      <w:rPr>
        <w:rFonts w:ascii="Wingdings" w:hAnsi="Wingdings" w:hint="default"/>
      </w:rPr>
    </w:lvl>
    <w:lvl w:ilvl="3" w:tplc="B1440F3A" w:tentative="1">
      <w:start w:val="1"/>
      <w:numFmt w:val="bullet"/>
      <w:lvlText w:val=""/>
      <w:lvlJc w:val="left"/>
      <w:pPr>
        <w:ind w:left="2880" w:hanging="360"/>
      </w:pPr>
      <w:rPr>
        <w:rFonts w:ascii="Symbol" w:hAnsi="Symbol" w:hint="default"/>
      </w:rPr>
    </w:lvl>
    <w:lvl w:ilvl="4" w:tplc="9816103C" w:tentative="1">
      <w:start w:val="1"/>
      <w:numFmt w:val="bullet"/>
      <w:lvlText w:val="o"/>
      <w:lvlJc w:val="left"/>
      <w:pPr>
        <w:ind w:left="3600" w:hanging="360"/>
      </w:pPr>
      <w:rPr>
        <w:rFonts w:ascii="Courier New" w:hAnsi="Courier New" w:cs="Courier New" w:hint="default"/>
      </w:rPr>
    </w:lvl>
    <w:lvl w:ilvl="5" w:tplc="19EE1F36" w:tentative="1">
      <w:start w:val="1"/>
      <w:numFmt w:val="bullet"/>
      <w:lvlText w:val=""/>
      <w:lvlJc w:val="left"/>
      <w:pPr>
        <w:ind w:left="4320" w:hanging="360"/>
      </w:pPr>
      <w:rPr>
        <w:rFonts w:ascii="Wingdings" w:hAnsi="Wingdings" w:hint="default"/>
      </w:rPr>
    </w:lvl>
    <w:lvl w:ilvl="6" w:tplc="A372C85C" w:tentative="1">
      <w:start w:val="1"/>
      <w:numFmt w:val="bullet"/>
      <w:lvlText w:val=""/>
      <w:lvlJc w:val="left"/>
      <w:pPr>
        <w:ind w:left="5040" w:hanging="360"/>
      </w:pPr>
      <w:rPr>
        <w:rFonts w:ascii="Symbol" w:hAnsi="Symbol" w:hint="default"/>
      </w:rPr>
    </w:lvl>
    <w:lvl w:ilvl="7" w:tplc="1736CB68" w:tentative="1">
      <w:start w:val="1"/>
      <w:numFmt w:val="bullet"/>
      <w:lvlText w:val="o"/>
      <w:lvlJc w:val="left"/>
      <w:pPr>
        <w:ind w:left="5760" w:hanging="360"/>
      </w:pPr>
      <w:rPr>
        <w:rFonts w:ascii="Courier New" w:hAnsi="Courier New" w:cs="Courier New" w:hint="default"/>
      </w:rPr>
    </w:lvl>
    <w:lvl w:ilvl="8" w:tplc="F4A03918" w:tentative="1">
      <w:start w:val="1"/>
      <w:numFmt w:val="bullet"/>
      <w:lvlText w:val=""/>
      <w:lvlJc w:val="left"/>
      <w:pPr>
        <w:ind w:left="6480" w:hanging="360"/>
      </w:pPr>
      <w:rPr>
        <w:rFonts w:ascii="Wingdings" w:hAnsi="Wingdings" w:hint="default"/>
      </w:rPr>
    </w:lvl>
  </w:abstractNum>
  <w:abstractNum w:abstractNumId="1" w15:restartNumberingAfterBreak="0">
    <w:nsid w:val="0C8F47E7"/>
    <w:multiLevelType w:val="hybridMultilevel"/>
    <w:tmpl w:val="00000000"/>
    <w:lvl w:ilvl="0" w:tplc="2D9C488A">
      <w:start w:val="1"/>
      <w:numFmt w:val="bullet"/>
      <w:lvlText w:val=""/>
      <w:lvlJc w:val="left"/>
      <w:pPr>
        <w:ind w:left="720" w:hanging="360"/>
      </w:pPr>
      <w:rPr>
        <w:rFonts w:ascii="Symbol" w:hAnsi="Symbol" w:hint="default"/>
      </w:rPr>
    </w:lvl>
    <w:lvl w:ilvl="1" w:tplc="5E184280">
      <w:start w:val="1"/>
      <w:numFmt w:val="bullet"/>
      <w:lvlText w:val="o"/>
      <w:lvlJc w:val="left"/>
      <w:pPr>
        <w:ind w:left="1440" w:hanging="360"/>
      </w:pPr>
      <w:rPr>
        <w:rFonts w:ascii="Courier New" w:hAnsi="Courier New" w:hint="default"/>
      </w:rPr>
    </w:lvl>
    <w:lvl w:ilvl="2" w:tplc="85D6DE8E">
      <w:start w:val="1"/>
      <w:numFmt w:val="bullet"/>
      <w:lvlText w:val=""/>
      <w:lvlJc w:val="left"/>
      <w:pPr>
        <w:ind w:left="2160" w:hanging="360"/>
      </w:pPr>
      <w:rPr>
        <w:rFonts w:ascii="Wingdings" w:hAnsi="Wingdings" w:hint="default"/>
      </w:rPr>
    </w:lvl>
    <w:lvl w:ilvl="3" w:tplc="948A1CB0">
      <w:start w:val="1"/>
      <w:numFmt w:val="bullet"/>
      <w:lvlText w:val=""/>
      <w:lvlJc w:val="left"/>
      <w:pPr>
        <w:ind w:left="2880" w:hanging="360"/>
      </w:pPr>
      <w:rPr>
        <w:rFonts w:ascii="Symbol" w:hAnsi="Symbol" w:hint="default"/>
      </w:rPr>
    </w:lvl>
    <w:lvl w:ilvl="4" w:tplc="CAF6F9DE">
      <w:start w:val="1"/>
      <w:numFmt w:val="bullet"/>
      <w:lvlText w:val="o"/>
      <w:lvlJc w:val="left"/>
      <w:pPr>
        <w:ind w:left="3600" w:hanging="360"/>
      </w:pPr>
      <w:rPr>
        <w:rFonts w:ascii="Courier New" w:hAnsi="Courier New" w:hint="default"/>
      </w:rPr>
    </w:lvl>
    <w:lvl w:ilvl="5" w:tplc="49B892B4">
      <w:start w:val="1"/>
      <w:numFmt w:val="bullet"/>
      <w:lvlText w:val=""/>
      <w:lvlJc w:val="left"/>
      <w:pPr>
        <w:ind w:left="4320" w:hanging="360"/>
      </w:pPr>
      <w:rPr>
        <w:rFonts w:ascii="Wingdings" w:hAnsi="Wingdings" w:hint="default"/>
      </w:rPr>
    </w:lvl>
    <w:lvl w:ilvl="6" w:tplc="7CECF512">
      <w:start w:val="1"/>
      <w:numFmt w:val="bullet"/>
      <w:lvlText w:val=""/>
      <w:lvlJc w:val="left"/>
      <w:pPr>
        <w:ind w:left="5040" w:hanging="360"/>
      </w:pPr>
      <w:rPr>
        <w:rFonts w:ascii="Symbol" w:hAnsi="Symbol" w:hint="default"/>
      </w:rPr>
    </w:lvl>
    <w:lvl w:ilvl="7" w:tplc="7042281A">
      <w:start w:val="1"/>
      <w:numFmt w:val="bullet"/>
      <w:lvlText w:val="o"/>
      <w:lvlJc w:val="left"/>
      <w:pPr>
        <w:ind w:left="5760" w:hanging="360"/>
      </w:pPr>
      <w:rPr>
        <w:rFonts w:ascii="Courier New" w:hAnsi="Courier New" w:hint="default"/>
      </w:rPr>
    </w:lvl>
    <w:lvl w:ilvl="8" w:tplc="DCE24A92">
      <w:start w:val="1"/>
      <w:numFmt w:val="bullet"/>
      <w:lvlText w:val=""/>
      <w:lvlJc w:val="left"/>
      <w:pPr>
        <w:ind w:left="6480" w:hanging="360"/>
      </w:pPr>
      <w:rPr>
        <w:rFonts w:ascii="Wingdings" w:hAnsi="Wingdings" w:hint="default"/>
      </w:rPr>
    </w:lvl>
  </w:abstractNum>
  <w:abstractNum w:abstractNumId="2" w15:restartNumberingAfterBreak="0">
    <w:nsid w:val="0CE14580"/>
    <w:multiLevelType w:val="hybridMultilevel"/>
    <w:tmpl w:val="FEB40794"/>
    <w:lvl w:ilvl="0" w:tplc="B9DCAC76">
      <w:start w:val="1"/>
      <w:numFmt w:val="lowerRoman"/>
      <w:lvlText w:val="(%1)"/>
      <w:lvlJc w:val="left"/>
      <w:pPr>
        <w:ind w:left="1080" w:hanging="720"/>
      </w:pPr>
      <w:rPr>
        <w:rFonts w:hint="default"/>
      </w:rPr>
    </w:lvl>
    <w:lvl w:ilvl="1" w:tplc="B4BC12EC" w:tentative="1">
      <w:start w:val="1"/>
      <w:numFmt w:val="lowerLetter"/>
      <w:lvlText w:val="%2."/>
      <w:lvlJc w:val="left"/>
      <w:pPr>
        <w:ind w:left="1440" w:hanging="360"/>
      </w:pPr>
    </w:lvl>
    <w:lvl w:ilvl="2" w:tplc="45B23DF4" w:tentative="1">
      <w:start w:val="1"/>
      <w:numFmt w:val="lowerRoman"/>
      <w:lvlText w:val="%3."/>
      <w:lvlJc w:val="right"/>
      <w:pPr>
        <w:ind w:left="2160" w:hanging="180"/>
      </w:pPr>
    </w:lvl>
    <w:lvl w:ilvl="3" w:tplc="0FA486FE" w:tentative="1">
      <w:start w:val="1"/>
      <w:numFmt w:val="decimal"/>
      <w:lvlText w:val="%4."/>
      <w:lvlJc w:val="left"/>
      <w:pPr>
        <w:ind w:left="2880" w:hanging="360"/>
      </w:pPr>
    </w:lvl>
    <w:lvl w:ilvl="4" w:tplc="3D6CE8A2" w:tentative="1">
      <w:start w:val="1"/>
      <w:numFmt w:val="lowerLetter"/>
      <w:lvlText w:val="%5."/>
      <w:lvlJc w:val="left"/>
      <w:pPr>
        <w:ind w:left="3600" w:hanging="360"/>
      </w:pPr>
    </w:lvl>
    <w:lvl w:ilvl="5" w:tplc="39F83F84" w:tentative="1">
      <w:start w:val="1"/>
      <w:numFmt w:val="lowerRoman"/>
      <w:lvlText w:val="%6."/>
      <w:lvlJc w:val="right"/>
      <w:pPr>
        <w:ind w:left="4320" w:hanging="180"/>
      </w:pPr>
    </w:lvl>
    <w:lvl w:ilvl="6" w:tplc="03D42E0A" w:tentative="1">
      <w:start w:val="1"/>
      <w:numFmt w:val="decimal"/>
      <w:lvlText w:val="%7."/>
      <w:lvlJc w:val="left"/>
      <w:pPr>
        <w:ind w:left="5040" w:hanging="360"/>
      </w:pPr>
    </w:lvl>
    <w:lvl w:ilvl="7" w:tplc="8E9A3610" w:tentative="1">
      <w:start w:val="1"/>
      <w:numFmt w:val="lowerLetter"/>
      <w:lvlText w:val="%8."/>
      <w:lvlJc w:val="left"/>
      <w:pPr>
        <w:ind w:left="5760" w:hanging="360"/>
      </w:pPr>
    </w:lvl>
    <w:lvl w:ilvl="8" w:tplc="4F0E6634" w:tentative="1">
      <w:start w:val="1"/>
      <w:numFmt w:val="lowerRoman"/>
      <w:lvlText w:val="%9."/>
      <w:lvlJc w:val="right"/>
      <w:pPr>
        <w:ind w:left="6480" w:hanging="180"/>
      </w:pPr>
    </w:lvl>
  </w:abstractNum>
  <w:abstractNum w:abstractNumId="3" w15:restartNumberingAfterBreak="0">
    <w:nsid w:val="0E28199F"/>
    <w:multiLevelType w:val="hybridMultilevel"/>
    <w:tmpl w:val="00000000"/>
    <w:lvl w:ilvl="0" w:tplc="215A05CA">
      <w:start w:val="1"/>
      <w:numFmt w:val="bullet"/>
      <w:lvlText w:val=""/>
      <w:lvlJc w:val="left"/>
      <w:pPr>
        <w:ind w:left="720" w:hanging="360"/>
      </w:pPr>
      <w:rPr>
        <w:rFonts w:ascii="Symbol" w:hAnsi="Symbol" w:hint="default"/>
      </w:rPr>
    </w:lvl>
    <w:lvl w:ilvl="1" w:tplc="7C36B0B0">
      <w:start w:val="1"/>
      <w:numFmt w:val="bullet"/>
      <w:lvlText w:val="o"/>
      <w:lvlJc w:val="left"/>
      <w:pPr>
        <w:ind w:left="1440" w:hanging="360"/>
      </w:pPr>
      <w:rPr>
        <w:rFonts w:ascii="Courier New" w:hAnsi="Courier New" w:hint="default"/>
      </w:rPr>
    </w:lvl>
    <w:lvl w:ilvl="2" w:tplc="E9D88A52">
      <w:start w:val="1"/>
      <w:numFmt w:val="bullet"/>
      <w:lvlText w:val=""/>
      <w:lvlJc w:val="left"/>
      <w:pPr>
        <w:ind w:left="2160" w:hanging="360"/>
      </w:pPr>
      <w:rPr>
        <w:rFonts w:ascii="Wingdings" w:hAnsi="Wingdings" w:hint="default"/>
      </w:rPr>
    </w:lvl>
    <w:lvl w:ilvl="3" w:tplc="08029EDE">
      <w:start w:val="1"/>
      <w:numFmt w:val="bullet"/>
      <w:lvlText w:val=""/>
      <w:lvlJc w:val="left"/>
      <w:pPr>
        <w:ind w:left="2880" w:hanging="360"/>
      </w:pPr>
      <w:rPr>
        <w:rFonts w:ascii="Symbol" w:hAnsi="Symbol" w:hint="default"/>
      </w:rPr>
    </w:lvl>
    <w:lvl w:ilvl="4" w:tplc="1704708A">
      <w:start w:val="1"/>
      <w:numFmt w:val="bullet"/>
      <w:lvlText w:val="o"/>
      <w:lvlJc w:val="left"/>
      <w:pPr>
        <w:ind w:left="3600" w:hanging="360"/>
      </w:pPr>
      <w:rPr>
        <w:rFonts w:ascii="Courier New" w:hAnsi="Courier New" w:hint="default"/>
      </w:rPr>
    </w:lvl>
    <w:lvl w:ilvl="5" w:tplc="CFB010B8">
      <w:start w:val="1"/>
      <w:numFmt w:val="bullet"/>
      <w:lvlText w:val=""/>
      <w:lvlJc w:val="left"/>
      <w:pPr>
        <w:ind w:left="4320" w:hanging="360"/>
      </w:pPr>
      <w:rPr>
        <w:rFonts w:ascii="Wingdings" w:hAnsi="Wingdings" w:hint="default"/>
      </w:rPr>
    </w:lvl>
    <w:lvl w:ilvl="6" w:tplc="B9A09E6C">
      <w:start w:val="1"/>
      <w:numFmt w:val="bullet"/>
      <w:lvlText w:val=""/>
      <w:lvlJc w:val="left"/>
      <w:pPr>
        <w:ind w:left="5040" w:hanging="360"/>
      </w:pPr>
      <w:rPr>
        <w:rFonts w:ascii="Symbol" w:hAnsi="Symbol" w:hint="default"/>
      </w:rPr>
    </w:lvl>
    <w:lvl w:ilvl="7" w:tplc="3D788D38">
      <w:start w:val="1"/>
      <w:numFmt w:val="bullet"/>
      <w:lvlText w:val="o"/>
      <w:lvlJc w:val="left"/>
      <w:pPr>
        <w:ind w:left="5760" w:hanging="360"/>
      </w:pPr>
      <w:rPr>
        <w:rFonts w:ascii="Courier New" w:hAnsi="Courier New" w:hint="default"/>
      </w:rPr>
    </w:lvl>
    <w:lvl w:ilvl="8" w:tplc="2C7C11CE">
      <w:start w:val="1"/>
      <w:numFmt w:val="bullet"/>
      <w:lvlText w:val=""/>
      <w:lvlJc w:val="left"/>
      <w:pPr>
        <w:ind w:left="6480" w:hanging="360"/>
      </w:pPr>
      <w:rPr>
        <w:rFonts w:ascii="Wingdings" w:hAnsi="Wingdings" w:hint="default"/>
      </w:rPr>
    </w:lvl>
  </w:abstractNum>
  <w:abstractNum w:abstractNumId="4" w15:restartNumberingAfterBreak="0">
    <w:nsid w:val="0FEDD4C1"/>
    <w:multiLevelType w:val="hybridMultilevel"/>
    <w:tmpl w:val="00000000"/>
    <w:lvl w:ilvl="0" w:tplc="A4D29998">
      <w:start w:val="1"/>
      <w:numFmt w:val="bullet"/>
      <w:lvlText w:val=""/>
      <w:lvlJc w:val="left"/>
      <w:pPr>
        <w:ind w:left="720" w:hanging="360"/>
      </w:pPr>
      <w:rPr>
        <w:rFonts w:ascii="Symbol" w:hAnsi="Symbol" w:hint="default"/>
      </w:rPr>
    </w:lvl>
    <w:lvl w:ilvl="1" w:tplc="0636812C">
      <w:start w:val="1"/>
      <w:numFmt w:val="bullet"/>
      <w:lvlText w:val="o"/>
      <w:lvlJc w:val="left"/>
      <w:pPr>
        <w:ind w:left="1440" w:hanging="360"/>
      </w:pPr>
      <w:rPr>
        <w:rFonts w:ascii="Courier New" w:hAnsi="Courier New" w:hint="default"/>
      </w:rPr>
    </w:lvl>
    <w:lvl w:ilvl="2" w:tplc="EA6AA61C">
      <w:start w:val="1"/>
      <w:numFmt w:val="bullet"/>
      <w:lvlText w:val=""/>
      <w:lvlJc w:val="left"/>
      <w:pPr>
        <w:ind w:left="2160" w:hanging="360"/>
      </w:pPr>
      <w:rPr>
        <w:rFonts w:ascii="Wingdings" w:hAnsi="Wingdings" w:hint="default"/>
      </w:rPr>
    </w:lvl>
    <w:lvl w:ilvl="3" w:tplc="0E3A4AD2">
      <w:start w:val="1"/>
      <w:numFmt w:val="bullet"/>
      <w:lvlText w:val=""/>
      <w:lvlJc w:val="left"/>
      <w:pPr>
        <w:ind w:left="2880" w:hanging="360"/>
      </w:pPr>
      <w:rPr>
        <w:rFonts w:ascii="Symbol" w:hAnsi="Symbol" w:hint="default"/>
      </w:rPr>
    </w:lvl>
    <w:lvl w:ilvl="4" w:tplc="D26C15C0">
      <w:start w:val="1"/>
      <w:numFmt w:val="bullet"/>
      <w:lvlText w:val="o"/>
      <w:lvlJc w:val="left"/>
      <w:pPr>
        <w:ind w:left="3600" w:hanging="360"/>
      </w:pPr>
      <w:rPr>
        <w:rFonts w:ascii="Courier New" w:hAnsi="Courier New" w:hint="default"/>
      </w:rPr>
    </w:lvl>
    <w:lvl w:ilvl="5" w:tplc="ABEE3EEE">
      <w:start w:val="1"/>
      <w:numFmt w:val="bullet"/>
      <w:lvlText w:val=""/>
      <w:lvlJc w:val="left"/>
      <w:pPr>
        <w:ind w:left="4320" w:hanging="360"/>
      </w:pPr>
      <w:rPr>
        <w:rFonts w:ascii="Wingdings" w:hAnsi="Wingdings" w:hint="default"/>
      </w:rPr>
    </w:lvl>
    <w:lvl w:ilvl="6" w:tplc="A15A8582">
      <w:start w:val="1"/>
      <w:numFmt w:val="bullet"/>
      <w:lvlText w:val=""/>
      <w:lvlJc w:val="left"/>
      <w:pPr>
        <w:ind w:left="5040" w:hanging="360"/>
      </w:pPr>
      <w:rPr>
        <w:rFonts w:ascii="Symbol" w:hAnsi="Symbol" w:hint="default"/>
      </w:rPr>
    </w:lvl>
    <w:lvl w:ilvl="7" w:tplc="54689C5A">
      <w:start w:val="1"/>
      <w:numFmt w:val="bullet"/>
      <w:lvlText w:val="o"/>
      <w:lvlJc w:val="left"/>
      <w:pPr>
        <w:ind w:left="5760" w:hanging="360"/>
      </w:pPr>
      <w:rPr>
        <w:rFonts w:ascii="Courier New" w:hAnsi="Courier New" w:hint="default"/>
      </w:rPr>
    </w:lvl>
    <w:lvl w:ilvl="8" w:tplc="9EEAFA12">
      <w:start w:val="1"/>
      <w:numFmt w:val="bullet"/>
      <w:lvlText w:val=""/>
      <w:lvlJc w:val="left"/>
      <w:pPr>
        <w:ind w:left="6480" w:hanging="360"/>
      </w:pPr>
      <w:rPr>
        <w:rFonts w:ascii="Wingdings" w:hAnsi="Wingdings" w:hint="default"/>
      </w:rPr>
    </w:lvl>
  </w:abstractNum>
  <w:abstractNum w:abstractNumId="5" w15:restartNumberingAfterBreak="0">
    <w:nsid w:val="175239C8"/>
    <w:multiLevelType w:val="hybridMultilevel"/>
    <w:tmpl w:val="00000000"/>
    <w:lvl w:ilvl="0" w:tplc="112E8442">
      <w:start w:val="1"/>
      <w:numFmt w:val="bullet"/>
      <w:lvlText w:val=""/>
      <w:lvlJc w:val="left"/>
      <w:pPr>
        <w:ind w:left="720" w:hanging="360"/>
      </w:pPr>
      <w:rPr>
        <w:rFonts w:ascii="Symbol" w:hAnsi="Symbol" w:hint="default"/>
      </w:rPr>
    </w:lvl>
    <w:lvl w:ilvl="1" w:tplc="6722E63A">
      <w:start w:val="1"/>
      <w:numFmt w:val="bullet"/>
      <w:lvlText w:val="o"/>
      <w:lvlJc w:val="left"/>
      <w:pPr>
        <w:ind w:left="1440" w:hanging="360"/>
      </w:pPr>
      <w:rPr>
        <w:rFonts w:ascii="Courier New" w:hAnsi="Courier New" w:hint="default"/>
      </w:rPr>
    </w:lvl>
    <w:lvl w:ilvl="2" w:tplc="F0ACBEC2">
      <w:start w:val="1"/>
      <w:numFmt w:val="bullet"/>
      <w:lvlText w:val=""/>
      <w:lvlJc w:val="left"/>
      <w:pPr>
        <w:ind w:left="2160" w:hanging="360"/>
      </w:pPr>
      <w:rPr>
        <w:rFonts w:ascii="Wingdings" w:hAnsi="Wingdings" w:hint="default"/>
      </w:rPr>
    </w:lvl>
    <w:lvl w:ilvl="3" w:tplc="A800760A">
      <w:start w:val="1"/>
      <w:numFmt w:val="bullet"/>
      <w:lvlText w:val=""/>
      <w:lvlJc w:val="left"/>
      <w:pPr>
        <w:ind w:left="2880" w:hanging="360"/>
      </w:pPr>
      <w:rPr>
        <w:rFonts w:ascii="Symbol" w:hAnsi="Symbol" w:hint="default"/>
      </w:rPr>
    </w:lvl>
    <w:lvl w:ilvl="4" w:tplc="C2B060FA">
      <w:start w:val="1"/>
      <w:numFmt w:val="bullet"/>
      <w:lvlText w:val="o"/>
      <w:lvlJc w:val="left"/>
      <w:pPr>
        <w:ind w:left="3600" w:hanging="360"/>
      </w:pPr>
      <w:rPr>
        <w:rFonts w:ascii="Courier New" w:hAnsi="Courier New" w:hint="default"/>
      </w:rPr>
    </w:lvl>
    <w:lvl w:ilvl="5" w:tplc="F16EABA4">
      <w:start w:val="1"/>
      <w:numFmt w:val="bullet"/>
      <w:lvlText w:val=""/>
      <w:lvlJc w:val="left"/>
      <w:pPr>
        <w:ind w:left="4320" w:hanging="360"/>
      </w:pPr>
      <w:rPr>
        <w:rFonts w:ascii="Wingdings" w:hAnsi="Wingdings" w:hint="default"/>
      </w:rPr>
    </w:lvl>
    <w:lvl w:ilvl="6" w:tplc="217E412C">
      <w:start w:val="1"/>
      <w:numFmt w:val="bullet"/>
      <w:lvlText w:val=""/>
      <w:lvlJc w:val="left"/>
      <w:pPr>
        <w:ind w:left="5040" w:hanging="360"/>
      </w:pPr>
      <w:rPr>
        <w:rFonts w:ascii="Symbol" w:hAnsi="Symbol" w:hint="default"/>
      </w:rPr>
    </w:lvl>
    <w:lvl w:ilvl="7" w:tplc="C57C9A58">
      <w:start w:val="1"/>
      <w:numFmt w:val="bullet"/>
      <w:lvlText w:val="o"/>
      <w:lvlJc w:val="left"/>
      <w:pPr>
        <w:ind w:left="5760" w:hanging="360"/>
      </w:pPr>
      <w:rPr>
        <w:rFonts w:ascii="Courier New" w:hAnsi="Courier New" w:hint="default"/>
      </w:rPr>
    </w:lvl>
    <w:lvl w:ilvl="8" w:tplc="C8FCDEF2">
      <w:start w:val="1"/>
      <w:numFmt w:val="bullet"/>
      <w:lvlText w:val=""/>
      <w:lvlJc w:val="left"/>
      <w:pPr>
        <w:ind w:left="6480" w:hanging="360"/>
      </w:pPr>
      <w:rPr>
        <w:rFonts w:ascii="Wingdings" w:hAnsi="Wingdings" w:hint="default"/>
      </w:rPr>
    </w:lvl>
  </w:abstractNum>
  <w:abstractNum w:abstractNumId="6" w15:restartNumberingAfterBreak="0">
    <w:nsid w:val="1F73B48C"/>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8142F03"/>
    <w:multiLevelType w:val="hybridMultilevel"/>
    <w:tmpl w:val="00000000"/>
    <w:lvl w:ilvl="0" w:tplc="1E68E49A">
      <w:start w:val="1"/>
      <w:numFmt w:val="bullet"/>
      <w:lvlText w:val=""/>
      <w:lvlJc w:val="left"/>
      <w:pPr>
        <w:ind w:left="720" w:hanging="360"/>
      </w:pPr>
      <w:rPr>
        <w:rFonts w:ascii="Symbol" w:hAnsi="Symbol" w:hint="default"/>
      </w:rPr>
    </w:lvl>
    <w:lvl w:ilvl="1" w:tplc="6D40ACE4">
      <w:start w:val="1"/>
      <w:numFmt w:val="bullet"/>
      <w:lvlText w:val="o"/>
      <w:lvlJc w:val="left"/>
      <w:pPr>
        <w:ind w:left="1440" w:hanging="360"/>
      </w:pPr>
      <w:rPr>
        <w:rFonts w:ascii="Courier New" w:hAnsi="Courier New" w:hint="default"/>
      </w:rPr>
    </w:lvl>
    <w:lvl w:ilvl="2" w:tplc="174624AC">
      <w:start w:val="1"/>
      <w:numFmt w:val="bullet"/>
      <w:lvlText w:val=""/>
      <w:lvlJc w:val="left"/>
      <w:pPr>
        <w:ind w:left="2160" w:hanging="360"/>
      </w:pPr>
      <w:rPr>
        <w:rFonts w:ascii="Wingdings" w:hAnsi="Wingdings" w:hint="default"/>
      </w:rPr>
    </w:lvl>
    <w:lvl w:ilvl="3" w:tplc="5DD08342">
      <w:start w:val="1"/>
      <w:numFmt w:val="bullet"/>
      <w:lvlText w:val=""/>
      <w:lvlJc w:val="left"/>
      <w:pPr>
        <w:ind w:left="2880" w:hanging="360"/>
      </w:pPr>
      <w:rPr>
        <w:rFonts w:ascii="Symbol" w:hAnsi="Symbol" w:hint="default"/>
      </w:rPr>
    </w:lvl>
    <w:lvl w:ilvl="4" w:tplc="D9D2EF82">
      <w:start w:val="1"/>
      <w:numFmt w:val="bullet"/>
      <w:lvlText w:val="o"/>
      <w:lvlJc w:val="left"/>
      <w:pPr>
        <w:ind w:left="3600" w:hanging="360"/>
      </w:pPr>
      <w:rPr>
        <w:rFonts w:ascii="Courier New" w:hAnsi="Courier New" w:hint="default"/>
      </w:rPr>
    </w:lvl>
    <w:lvl w:ilvl="5" w:tplc="E3748FAA">
      <w:start w:val="1"/>
      <w:numFmt w:val="bullet"/>
      <w:lvlText w:val=""/>
      <w:lvlJc w:val="left"/>
      <w:pPr>
        <w:ind w:left="4320" w:hanging="360"/>
      </w:pPr>
      <w:rPr>
        <w:rFonts w:ascii="Wingdings" w:hAnsi="Wingdings" w:hint="default"/>
      </w:rPr>
    </w:lvl>
    <w:lvl w:ilvl="6" w:tplc="DCCAE5FA">
      <w:start w:val="1"/>
      <w:numFmt w:val="bullet"/>
      <w:lvlText w:val=""/>
      <w:lvlJc w:val="left"/>
      <w:pPr>
        <w:ind w:left="5040" w:hanging="360"/>
      </w:pPr>
      <w:rPr>
        <w:rFonts w:ascii="Symbol" w:hAnsi="Symbol" w:hint="default"/>
      </w:rPr>
    </w:lvl>
    <w:lvl w:ilvl="7" w:tplc="3EBC45FA">
      <w:start w:val="1"/>
      <w:numFmt w:val="bullet"/>
      <w:lvlText w:val="o"/>
      <w:lvlJc w:val="left"/>
      <w:pPr>
        <w:ind w:left="5760" w:hanging="360"/>
      </w:pPr>
      <w:rPr>
        <w:rFonts w:ascii="Courier New" w:hAnsi="Courier New" w:hint="default"/>
      </w:rPr>
    </w:lvl>
    <w:lvl w:ilvl="8" w:tplc="E248A61A">
      <w:start w:val="1"/>
      <w:numFmt w:val="bullet"/>
      <w:lvlText w:val=""/>
      <w:lvlJc w:val="left"/>
      <w:pPr>
        <w:ind w:left="6480" w:hanging="360"/>
      </w:pPr>
      <w:rPr>
        <w:rFonts w:ascii="Wingdings" w:hAnsi="Wingdings" w:hint="default"/>
      </w:rPr>
    </w:lvl>
  </w:abstractNum>
  <w:abstractNum w:abstractNumId="8" w15:restartNumberingAfterBreak="0">
    <w:nsid w:val="2B3F7E1A"/>
    <w:multiLevelType w:val="hybridMultilevel"/>
    <w:tmpl w:val="00000000"/>
    <w:lvl w:ilvl="0" w:tplc="57BC17FC">
      <w:start w:val="1"/>
      <w:numFmt w:val="bullet"/>
      <w:lvlText w:val=""/>
      <w:lvlJc w:val="left"/>
      <w:pPr>
        <w:ind w:left="720" w:hanging="360"/>
      </w:pPr>
      <w:rPr>
        <w:rFonts w:ascii="Symbol" w:hAnsi="Symbol" w:hint="default"/>
      </w:rPr>
    </w:lvl>
    <w:lvl w:ilvl="1" w:tplc="A3929336">
      <w:start w:val="1"/>
      <w:numFmt w:val="bullet"/>
      <w:lvlText w:val="o"/>
      <w:lvlJc w:val="left"/>
      <w:pPr>
        <w:ind w:left="1440" w:hanging="360"/>
      </w:pPr>
      <w:rPr>
        <w:rFonts w:ascii="Courier New" w:hAnsi="Courier New" w:hint="default"/>
      </w:rPr>
    </w:lvl>
    <w:lvl w:ilvl="2" w:tplc="F26CA1D0">
      <w:start w:val="1"/>
      <w:numFmt w:val="bullet"/>
      <w:lvlText w:val=""/>
      <w:lvlJc w:val="left"/>
      <w:pPr>
        <w:ind w:left="2160" w:hanging="360"/>
      </w:pPr>
      <w:rPr>
        <w:rFonts w:ascii="Wingdings" w:hAnsi="Wingdings" w:hint="default"/>
      </w:rPr>
    </w:lvl>
    <w:lvl w:ilvl="3" w:tplc="45F42AC6">
      <w:start w:val="1"/>
      <w:numFmt w:val="bullet"/>
      <w:lvlText w:val=""/>
      <w:lvlJc w:val="left"/>
      <w:pPr>
        <w:ind w:left="2880" w:hanging="360"/>
      </w:pPr>
      <w:rPr>
        <w:rFonts w:ascii="Symbol" w:hAnsi="Symbol" w:hint="default"/>
      </w:rPr>
    </w:lvl>
    <w:lvl w:ilvl="4" w:tplc="3FB8E476">
      <w:start w:val="1"/>
      <w:numFmt w:val="bullet"/>
      <w:lvlText w:val="o"/>
      <w:lvlJc w:val="left"/>
      <w:pPr>
        <w:ind w:left="3600" w:hanging="360"/>
      </w:pPr>
      <w:rPr>
        <w:rFonts w:ascii="Courier New" w:hAnsi="Courier New" w:hint="default"/>
      </w:rPr>
    </w:lvl>
    <w:lvl w:ilvl="5" w:tplc="12464768">
      <w:start w:val="1"/>
      <w:numFmt w:val="bullet"/>
      <w:lvlText w:val=""/>
      <w:lvlJc w:val="left"/>
      <w:pPr>
        <w:ind w:left="4320" w:hanging="360"/>
      </w:pPr>
      <w:rPr>
        <w:rFonts w:ascii="Wingdings" w:hAnsi="Wingdings" w:hint="default"/>
      </w:rPr>
    </w:lvl>
    <w:lvl w:ilvl="6" w:tplc="E68C1828">
      <w:start w:val="1"/>
      <w:numFmt w:val="bullet"/>
      <w:lvlText w:val=""/>
      <w:lvlJc w:val="left"/>
      <w:pPr>
        <w:ind w:left="5040" w:hanging="360"/>
      </w:pPr>
      <w:rPr>
        <w:rFonts w:ascii="Symbol" w:hAnsi="Symbol" w:hint="default"/>
      </w:rPr>
    </w:lvl>
    <w:lvl w:ilvl="7" w:tplc="005C113C">
      <w:start w:val="1"/>
      <w:numFmt w:val="bullet"/>
      <w:lvlText w:val="o"/>
      <w:lvlJc w:val="left"/>
      <w:pPr>
        <w:ind w:left="5760" w:hanging="360"/>
      </w:pPr>
      <w:rPr>
        <w:rFonts w:ascii="Courier New" w:hAnsi="Courier New" w:hint="default"/>
      </w:rPr>
    </w:lvl>
    <w:lvl w:ilvl="8" w:tplc="79ECDCB8">
      <w:start w:val="1"/>
      <w:numFmt w:val="bullet"/>
      <w:lvlText w:val=""/>
      <w:lvlJc w:val="left"/>
      <w:pPr>
        <w:ind w:left="6480" w:hanging="360"/>
      </w:pPr>
      <w:rPr>
        <w:rFonts w:ascii="Wingdings" w:hAnsi="Wingdings" w:hint="default"/>
      </w:rPr>
    </w:lvl>
  </w:abstractNum>
  <w:abstractNum w:abstractNumId="9" w15:restartNumberingAfterBreak="0">
    <w:nsid w:val="2B63CE70"/>
    <w:multiLevelType w:val="hybridMultilevel"/>
    <w:tmpl w:val="00000000"/>
    <w:lvl w:ilvl="0" w:tplc="1CD691DA">
      <w:start w:val="1"/>
      <w:numFmt w:val="bullet"/>
      <w:lvlText w:val=""/>
      <w:lvlJc w:val="left"/>
      <w:pPr>
        <w:ind w:left="720" w:hanging="360"/>
      </w:pPr>
      <w:rPr>
        <w:rFonts w:ascii="Symbol" w:hAnsi="Symbol" w:hint="default"/>
      </w:rPr>
    </w:lvl>
    <w:lvl w:ilvl="1" w:tplc="E52A2DEC">
      <w:start w:val="1"/>
      <w:numFmt w:val="bullet"/>
      <w:lvlText w:val="o"/>
      <w:lvlJc w:val="left"/>
      <w:pPr>
        <w:ind w:left="1440" w:hanging="360"/>
      </w:pPr>
      <w:rPr>
        <w:rFonts w:ascii="Courier New" w:hAnsi="Courier New" w:hint="default"/>
      </w:rPr>
    </w:lvl>
    <w:lvl w:ilvl="2" w:tplc="1C1E041A">
      <w:start w:val="1"/>
      <w:numFmt w:val="bullet"/>
      <w:lvlText w:val=""/>
      <w:lvlJc w:val="left"/>
      <w:pPr>
        <w:ind w:left="2160" w:hanging="360"/>
      </w:pPr>
      <w:rPr>
        <w:rFonts w:ascii="Wingdings" w:hAnsi="Wingdings" w:hint="default"/>
      </w:rPr>
    </w:lvl>
    <w:lvl w:ilvl="3" w:tplc="D0B688E0">
      <w:start w:val="1"/>
      <w:numFmt w:val="bullet"/>
      <w:lvlText w:val=""/>
      <w:lvlJc w:val="left"/>
      <w:pPr>
        <w:ind w:left="2880" w:hanging="360"/>
      </w:pPr>
      <w:rPr>
        <w:rFonts w:ascii="Symbol" w:hAnsi="Symbol" w:hint="default"/>
      </w:rPr>
    </w:lvl>
    <w:lvl w:ilvl="4" w:tplc="6B7250AC">
      <w:start w:val="1"/>
      <w:numFmt w:val="bullet"/>
      <w:lvlText w:val="o"/>
      <w:lvlJc w:val="left"/>
      <w:pPr>
        <w:ind w:left="3600" w:hanging="360"/>
      </w:pPr>
      <w:rPr>
        <w:rFonts w:ascii="Courier New" w:hAnsi="Courier New" w:hint="default"/>
      </w:rPr>
    </w:lvl>
    <w:lvl w:ilvl="5" w:tplc="50D2D6B0">
      <w:start w:val="1"/>
      <w:numFmt w:val="bullet"/>
      <w:lvlText w:val=""/>
      <w:lvlJc w:val="left"/>
      <w:pPr>
        <w:ind w:left="4320" w:hanging="360"/>
      </w:pPr>
      <w:rPr>
        <w:rFonts w:ascii="Wingdings" w:hAnsi="Wingdings" w:hint="default"/>
      </w:rPr>
    </w:lvl>
    <w:lvl w:ilvl="6" w:tplc="951A8D62">
      <w:start w:val="1"/>
      <w:numFmt w:val="bullet"/>
      <w:lvlText w:val=""/>
      <w:lvlJc w:val="left"/>
      <w:pPr>
        <w:ind w:left="5040" w:hanging="360"/>
      </w:pPr>
      <w:rPr>
        <w:rFonts w:ascii="Symbol" w:hAnsi="Symbol" w:hint="default"/>
      </w:rPr>
    </w:lvl>
    <w:lvl w:ilvl="7" w:tplc="7194DA58">
      <w:start w:val="1"/>
      <w:numFmt w:val="bullet"/>
      <w:lvlText w:val="o"/>
      <w:lvlJc w:val="left"/>
      <w:pPr>
        <w:ind w:left="5760" w:hanging="360"/>
      </w:pPr>
      <w:rPr>
        <w:rFonts w:ascii="Courier New" w:hAnsi="Courier New" w:hint="default"/>
      </w:rPr>
    </w:lvl>
    <w:lvl w:ilvl="8" w:tplc="E54C3AEE">
      <w:start w:val="1"/>
      <w:numFmt w:val="bullet"/>
      <w:lvlText w:val=""/>
      <w:lvlJc w:val="left"/>
      <w:pPr>
        <w:ind w:left="6480" w:hanging="360"/>
      </w:pPr>
      <w:rPr>
        <w:rFonts w:ascii="Wingdings" w:hAnsi="Wingdings" w:hint="default"/>
      </w:rPr>
    </w:lvl>
  </w:abstractNum>
  <w:abstractNum w:abstractNumId="10" w15:restartNumberingAfterBreak="0">
    <w:nsid w:val="2C916B09"/>
    <w:multiLevelType w:val="hybridMultilevel"/>
    <w:tmpl w:val="00000000"/>
    <w:lvl w:ilvl="0" w:tplc="BA281C80">
      <w:start w:val="1"/>
      <w:numFmt w:val="bullet"/>
      <w:lvlText w:val=""/>
      <w:lvlJc w:val="left"/>
      <w:pPr>
        <w:ind w:left="720" w:hanging="360"/>
      </w:pPr>
      <w:rPr>
        <w:rFonts w:ascii="Symbol" w:hAnsi="Symbol" w:hint="default"/>
      </w:rPr>
    </w:lvl>
    <w:lvl w:ilvl="1" w:tplc="9B22DD9C">
      <w:start w:val="1"/>
      <w:numFmt w:val="bullet"/>
      <w:lvlText w:val="o"/>
      <w:lvlJc w:val="left"/>
      <w:pPr>
        <w:ind w:left="1440" w:hanging="360"/>
      </w:pPr>
      <w:rPr>
        <w:rFonts w:ascii="Courier New" w:hAnsi="Courier New" w:hint="default"/>
      </w:rPr>
    </w:lvl>
    <w:lvl w:ilvl="2" w:tplc="54FCB576">
      <w:start w:val="1"/>
      <w:numFmt w:val="bullet"/>
      <w:lvlText w:val=""/>
      <w:lvlJc w:val="left"/>
      <w:pPr>
        <w:ind w:left="2160" w:hanging="360"/>
      </w:pPr>
      <w:rPr>
        <w:rFonts w:ascii="Wingdings" w:hAnsi="Wingdings" w:hint="default"/>
      </w:rPr>
    </w:lvl>
    <w:lvl w:ilvl="3" w:tplc="F2AA16AC">
      <w:start w:val="1"/>
      <w:numFmt w:val="bullet"/>
      <w:lvlText w:val=""/>
      <w:lvlJc w:val="left"/>
      <w:pPr>
        <w:ind w:left="2880" w:hanging="360"/>
      </w:pPr>
      <w:rPr>
        <w:rFonts w:ascii="Symbol" w:hAnsi="Symbol" w:hint="default"/>
      </w:rPr>
    </w:lvl>
    <w:lvl w:ilvl="4" w:tplc="2764B21E">
      <w:start w:val="1"/>
      <w:numFmt w:val="bullet"/>
      <w:lvlText w:val="o"/>
      <w:lvlJc w:val="left"/>
      <w:pPr>
        <w:ind w:left="3600" w:hanging="360"/>
      </w:pPr>
      <w:rPr>
        <w:rFonts w:ascii="Courier New" w:hAnsi="Courier New" w:hint="default"/>
      </w:rPr>
    </w:lvl>
    <w:lvl w:ilvl="5" w:tplc="DBA01712">
      <w:start w:val="1"/>
      <w:numFmt w:val="bullet"/>
      <w:lvlText w:val=""/>
      <w:lvlJc w:val="left"/>
      <w:pPr>
        <w:ind w:left="4320" w:hanging="360"/>
      </w:pPr>
      <w:rPr>
        <w:rFonts w:ascii="Wingdings" w:hAnsi="Wingdings" w:hint="default"/>
      </w:rPr>
    </w:lvl>
    <w:lvl w:ilvl="6" w:tplc="81BC8C16">
      <w:start w:val="1"/>
      <w:numFmt w:val="bullet"/>
      <w:lvlText w:val=""/>
      <w:lvlJc w:val="left"/>
      <w:pPr>
        <w:ind w:left="5040" w:hanging="360"/>
      </w:pPr>
      <w:rPr>
        <w:rFonts w:ascii="Symbol" w:hAnsi="Symbol" w:hint="default"/>
      </w:rPr>
    </w:lvl>
    <w:lvl w:ilvl="7" w:tplc="92065BF4">
      <w:start w:val="1"/>
      <w:numFmt w:val="bullet"/>
      <w:lvlText w:val="o"/>
      <w:lvlJc w:val="left"/>
      <w:pPr>
        <w:ind w:left="5760" w:hanging="360"/>
      </w:pPr>
      <w:rPr>
        <w:rFonts w:ascii="Courier New" w:hAnsi="Courier New" w:hint="default"/>
      </w:rPr>
    </w:lvl>
    <w:lvl w:ilvl="8" w:tplc="F9608898">
      <w:start w:val="1"/>
      <w:numFmt w:val="bullet"/>
      <w:lvlText w:val=""/>
      <w:lvlJc w:val="left"/>
      <w:pPr>
        <w:ind w:left="6480" w:hanging="360"/>
      </w:pPr>
      <w:rPr>
        <w:rFonts w:ascii="Wingdings" w:hAnsi="Wingdings" w:hint="default"/>
      </w:rPr>
    </w:lvl>
  </w:abstractNum>
  <w:abstractNum w:abstractNumId="11" w15:restartNumberingAfterBreak="0">
    <w:nsid w:val="2EB88F55"/>
    <w:multiLevelType w:val="hybridMultilevel"/>
    <w:tmpl w:val="00000000"/>
    <w:lvl w:ilvl="0" w:tplc="888CF432">
      <w:start w:val="1"/>
      <w:numFmt w:val="bullet"/>
      <w:lvlText w:val=""/>
      <w:lvlJc w:val="left"/>
      <w:pPr>
        <w:ind w:left="720" w:hanging="360"/>
      </w:pPr>
      <w:rPr>
        <w:rFonts w:ascii="Symbol" w:hAnsi="Symbol" w:hint="default"/>
      </w:rPr>
    </w:lvl>
    <w:lvl w:ilvl="1" w:tplc="C736FDE0">
      <w:start w:val="1"/>
      <w:numFmt w:val="bullet"/>
      <w:lvlText w:val="o"/>
      <w:lvlJc w:val="left"/>
      <w:pPr>
        <w:ind w:left="1440" w:hanging="360"/>
      </w:pPr>
      <w:rPr>
        <w:rFonts w:ascii="Courier New" w:hAnsi="Courier New" w:hint="default"/>
      </w:rPr>
    </w:lvl>
    <w:lvl w:ilvl="2" w:tplc="48381014">
      <w:start w:val="1"/>
      <w:numFmt w:val="bullet"/>
      <w:lvlText w:val=""/>
      <w:lvlJc w:val="left"/>
      <w:pPr>
        <w:ind w:left="2160" w:hanging="360"/>
      </w:pPr>
      <w:rPr>
        <w:rFonts w:ascii="Wingdings" w:hAnsi="Wingdings" w:hint="default"/>
      </w:rPr>
    </w:lvl>
    <w:lvl w:ilvl="3" w:tplc="2A92AA7E">
      <w:start w:val="1"/>
      <w:numFmt w:val="bullet"/>
      <w:lvlText w:val=""/>
      <w:lvlJc w:val="left"/>
      <w:pPr>
        <w:ind w:left="2880" w:hanging="360"/>
      </w:pPr>
      <w:rPr>
        <w:rFonts w:ascii="Symbol" w:hAnsi="Symbol" w:hint="default"/>
      </w:rPr>
    </w:lvl>
    <w:lvl w:ilvl="4" w:tplc="10F6237A">
      <w:start w:val="1"/>
      <w:numFmt w:val="bullet"/>
      <w:lvlText w:val="o"/>
      <w:lvlJc w:val="left"/>
      <w:pPr>
        <w:ind w:left="3600" w:hanging="360"/>
      </w:pPr>
      <w:rPr>
        <w:rFonts w:ascii="Courier New" w:hAnsi="Courier New" w:hint="default"/>
      </w:rPr>
    </w:lvl>
    <w:lvl w:ilvl="5" w:tplc="865A9776">
      <w:start w:val="1"/>
      <w:numFmt w:val="bullet"/>
      <w:lvlText w:val=""/>
      <w:lvlJc w:val="left"/>
      <w:pPr>
        <w:ind w:left="4320" w:hanging="360"/>
      </w:pPr>
      <w:rPr>
        <w:rFonts w:ascii="Wingdings" w:hAnsi="Wingdings" w:hint="default"/>
      </w:rPr>
    </w:lvl>
    <w:lvl w:ilvl="6" w:tplc="2D1ACA5A">
      <w:start w:val="1"/>
      <w:numFmt w:val="bullet"/>
      <w:lvlText w:val=""/>
      <w:lvlJc w:val="left"/>
      <w:pPr>
        <w:ind w:left="5040" w:hanging="360"/>
      </w:pPr>
      <w:rPr>
        <w:rFonts w:ascii="Symbol" w:hAnsi="Symbol" w:hint="default"/>
      </w:rPr>
    </w:lvl>
    <w:lvl w:ilvl="7" w:tplc="91C477A0">
      <w:start w:val="1"/>
      <w:numFmt w:val="bullet"/>
      <w:lvlText w:val="o"/>
      <w:lvlJc w:val="left"/>
      <w:pPr>
        <w:ind w:left="5760" w:hanging="360"/>
      </w:pPr>
      <w:rPr>
        <w:rFonts w:ascii="Courier New" w:hAnsi="Courier New" w:hint="default"/>
      </w:rPr>
    </w:lvl>
    <w:lvl w:ilvl="8" w:tplc="92E8551A">
      <w:start w:val="1"/>
      <w:numFmt w:val="bullet"/>
      <w:lvlText w:val=""/>
      <w:lvlJc w:val="left"/>
      <w:pPr>
        <w:ind w:left="6480" w:hanging="360"/>
      </w:pPr>
      <w:rPr>
        <w:rFonts w:ascii="Wingdings" w:hAnsi="Wingdings" w:hint="default"/>
      </w:rPr>
    </w:lvl>
  </w:abstractNum>
  <w:abstractNum w:abstractNumId="12" w15:restartNumberingAfterBreak="0">
    <w:nsid w:val="3855AC32"/>
    <w:multiLevelType w:val="hybridMultilevel"/>
    <w:tmpl w:val="00000000"/>
    <w:lvl w:ilvl="0" w:tplc="79BEFA36">
      <w:start w:val="1"/>
      <w:numFmt w:val="decimal"/>
      <w:lvlText w:val="%1."/>
      <w:lvlJc w:val="left"/>
      <w:pPr>
        <w:ind w:left="720" w:hanging="360"/>
      </w:pPr>
    </w:lvl>
    <w:lvl w:ilvl="1" w:tplc="B2A85ED6">
      <w:start w:val="1"/>
      <w:numFmt w:val="lowerLetter"/>
      <w:lvlText w:val="%2."/>
      <w:lvlJc w:val="left"/>
      <w:pPr>
        <w:ind w:left="1440" w:hanging="360"/>
      </w:pPr>
    </w:lvl>
    <w:lvl w:ilvl="2" w:tplc="8B085ADC">
      <w:start w:val="1"/>
      <w:numFmt w:val="lowerRoman"/>
      <w:lvlText w:val="%3."/>
      <w:lvlJc w:val="right"/>
      <w:pPr>
        <w:ind w:left="2160" w:hanging="180"/>
      </w:pPr>
    </w:lvl>
    <w:lvl w:ilvl="3" w:tplc="467C9542">
      <w:start w:val="1"/>
      <w:numFmt w:val="decimal"/>
      <w:lvlText w:val="%4."/>
      <w:lvlJc w:val="left"/>
      <w:pPr>
        <w:ind w:left="2880" w:hanging="360"/>
      </w:pPr>
    </w:lvl>
    <w:lvl w:ilvl="4" w:tplc="AD2AABCC">
      <w:start w:val="1"/>
      <w:numFmt w:val="lowerLetter"/>
      <w:lvlText w:val="%5."/>
      <w:lvlJc w:val="left"/>
      <w:pPr>
        <w:ind w:left="3600" w:hanging="360"/>
      </w:pPr>
    </w:lvl>
    <w:lvl w:ilvl="5" w:tplc="42FAF56C">
      <w:start w:val="1"/>
      <w:numFmt w:val="lowerRoman"/>
      <w:lvlText w:val="%6."/>
      <w:lvlJc w:val="right"/>
      <w:pPr>
        <w:ind w:left="4320" w:hanging="180"/>
      </w:pPr>
    </w:lvl>
    <w:lvl w:ilvl="6" w:tplc="C0EEDBEE">
      <w:start w:val="1"/>
      <w:numFmt w:val="decimal"/>
      <w:lvlText w:val="%7."/>
      <w:lvlJc w:val="left"/>
      <w:pPr>
        <w:ind w:left="5040" w:hanging="360"/>
      </w:pPr>
    </w:lvl>
    <w:lvl w:ilvl="7" w:tplc="D0501766">
      <w:start w:val="1"/>
      <w:numFmt w:val="lowerLetter"/>
      <w:lvlText w:val="%8."/>
      <w:lvlJc w:val="left"/>
      <w:pPr>
        <w:ind w:left="5760" w:hanging="360"/>
      </w:pPr>
    </w:lvl>
    <w:lvl w:ilvl="8" w:tplc="E32A7CF8">
      <w:start w:val="1"/>
      <w:numFmt w:val="lowerRoman"/>
      <w:lvlText w:val="%9."/>
      <w:lvlJc w:val="right"/>
      <w:pPr>
        <w:ind w:left="6480" w:hanging="180"/>
      </w:pPr>
    </w:lvl>
  </w:abstractNum>
  <w:abstractNum w:abstractNumId="13" w15:restartNumberingAfterBreak="0">
    <w:nsid w:val="3D523DAB"/>
    <w:multiLevelType w:val="hybridMultilevel"/>
    <w:tmpl w:val="10726A78"/>
    <w:lvl w:ilvl="0" w:tplc="C10A2854">
      <w:start w:val="1"/>
      <w:numFmt w:val="lowerLetter"/>
      <w:lvlText w:val="%1)"/>
      <w:lvlJc w:val="left"/>
      <w:pPr>
        <w:ind w:left="720" w:hanging="360"/>
      </w:pPr>
    </w:lvl>
    <w:lvl w:ilvl="1" w:tplc="96A4810E" w:tentative="1">
      <w:start w:val="1"/>
      <w:numFmt w:val="lowerLetter"/>
      <w:lvlText w:val="%2."/>
      <w:lvlJc w:val="left"/>
      <w:pPr>
        <w:ind w:left="1440" w:hanging="360"/>
      </w:pPr>
    </w:lvl>
    <w:lvl w:ilvl="2" w:tplc="60CAAF7A" w:tentative="1">
      <w:start w:val="1"/>
      <w:numFmt w:val="lowerRoman"/>
      <w:lvlText w:val="%3."/>
      <w:lvlJc w:val="right"/>
      <w:pPr>
        <w:ind w:left="2160" w:hanging="180"/>
      </w:pPr>
    </w:lvl>
    <w:lvl w:ilvl="3" w:tplc="6592FB7A" w:tentative="1">
      <w:start w:val="1"/>
      <w:numFmt w:val="decimal"/>
      <w:lvlText w:val="%4."/>
      <w:lvlJc w:val="left"/>
      <w:pPr>
        <w:ind w:left="2880" w:hanging="360"/>
      </w:pPr>
    </w:lvl>
    <w:lvl w:ilvl="4" w:tplc="FB160F1C" w:tentative="1">
      <w:start w:val="1"/>
      <w:numFmt w:val="lowerLetter"/>
      <w:lvlText w:val="%5."/>
      <w:lvlJc w:val="left"/>
      <w:pPr>
        <w:ind w:left="3600" w:hanging="360"/>
      </w:pPr>
    </w:lvl>
    <w:lvl w:ilvl="5" w:tplc="F8522470" w:tentative="1">
      <w:start w:val="1"/>
      <w:numFmt w:val="lowerRoman"/>
      <w:lvlText w:val="%6."/>
      <w:lvlJc w:val="right"/>
      <w:pPr>
        <w:ind w:left="4320" w:hanging="180"/>
      </w:pPr>
    </w:lvl>
    <w:lvl w:ilvl="6" w:tplc="222E86F2" w:tentative="1">
      <w:start w:val="1"/>
      <w:numFmt w:val="decimal"/>
      <w:lvlText w:val="%7."/>
      <w:lvlJc w:val="left"/>
      <w:pPr>
        <w:ind w:left="5040" w:hanging="360"/>
      </w:pPr>
    </w:lvl>
    <w:lvl w:ilvl="7" w:tplc="9AA2C534" w:tentative="1">
      <w:start w:val="1"/>
      <w:numFmt w:val="lowerLetter"/>
      <w:lvlText w:val="%8."/>
      <w:lvlJc w:val="left"/>
      <w:pPr>
        <w:ind w:left="5760" w:hanging="360"/>
      </w:pPr>
    </w:lvl>
    <w:lvl w:ilvl="8" w:tplc="D2D6E1B0" w:tentative="1">
      <w:start w:val="1"/>
      <w:numFmt w:val="lowerRoman"/>
      <w:lvlText w:val="%9."/>
      <w:lvlJc w:val="right"/>
      <w:pPr>
        <w:ind w:left="6480" w:hanging="180"/>
      </w:pPr>
    </w:lvl>
  </w:abstractNum>
  <w:abstractNum w:abstractNumId="14" w15:restartNumberingAfterBreak="0">
    <w:nsid w:val="433D0927"/>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9603B56"/>
    <w:multiLevelType w:val="hybridMultilevel"/>
    <w:tmpl w:val="0FF6C4E4"/>
    <w:lvl w:ilvl="0" w:tplc="728AB76E">
      <w:start w:val="1"/>
      <w:numFmt w:val="decimal"/>
      <w:lvlText w:val="%1."/>
      <w:lvlJc w:val="left"/>
      <w:pPr>
        <w:ind w:left="720" w:hanging="360"/>
      </w:pPr>
    </w:lvl>
    <w:lvl w:ilvl="1" w:tplc="7ED2C0D8" w:tentative="1">
      <w:start w:val="1"/>
      <w:numFmt w:val="lowerLetter"/>
      <w:lvlText w:val="%2."/>
      <w:lvlJc w:val="left"/>
      <w:pPr>
        <w:ind w:left="1440" w:hanging="360"/>
      </w:pPr>
    </w:lvl>
    <w:lvl w:ilvl="2" w:tplc="D90C4DCC" w:tentative="1">
      <w:start w:val="1"/>
      <w:numFmt w:val="lowerRoman"/>
      <w:lvlText w:val="%3."/>
      <w:lvlJc w:val="right"/>
      <w:pPr>
        <w:ind w:left="2160" w:hanging="180"/>
      </w:pPr>
    </w:lvl>
    <w:lvl w:ilvl="3" w:tplc="DDD60924" w:tentative="1">
      <w:start w:val="1"/>
      <w:numFmt w:val="decimal"/>
      <w:lvlText w:val="%4."/>
      <w:lvlJc w:val="left"/>
      <w:pPr>
        <w:ind w:left="2880" w:hanging="360"/>
      </w:pPr>
    </w:lvl>
    <w:lvl w:ilvl="4" w:tplc="0EF87AC0" w:tentative="1">
      <w:start w:val="1"/>
      <w:numFmt w:val="lowerLetter"/>
      <w:lvlText w:val="%5."/>
      <w:lvlJc w:val="left"/>
      <w:pPr>
        <w:ind w:left="3600" w:hanging="360"/>
      </w:pPr>
    </w:lvl>
    <w:lvl w:ilvl="5" w:tplc="9C70E19C" w:tentative="1">
      <w:start w:val="1"/>
      <w:numFmt w:val="lowerRoman"/>
      <w:lvlText w:val="%6."/>
      <w:lvlJc w:val="right"/>
      <w:pPr>
        <w:ind w:left="4320" w:hanging="180"/>
      </w:pPr>
    </w:lvl>
    <w:lvl w:ilvl="6" w:tplc="E1225812" w:tentative="1">
      <w:start w:val="1"/>
      <w:numFmt w:val="decimal"/>
      <w:lvlText w:val="%7."/>
      <w:lvlJc w:val="left"/>
      <w:pPr>
        <w:ind w:left="5040" w:hanging="360"/>
      </w:pPr>
    </w:lvl>
    <w:lvl w:ilvl="7" w:tplc="18AAB5DC" w:tentative="1">
      <w:start w:val="1"/>
      <w:numFmt w:val="lowerLetter"/>
      <w:lvlText w:val="%8."/>
      <w:lvlJc w:val="left"/>
      <w:pPr>
        <w:ind w:left="5760" w:hanging="360"/>
      </w:pPr>
    </w:lvl>
    <w:lvl w:ilvl="8" w:tplc="283CEAF6" w:tentative="1">
      <w:start w:val="1"/>
      <w:numFmt w:val="lowerRoman"/>
      <w:lvlText w:val="%9."/>
      <w:lvlJc w:val="right"/>
      <w:pPr>
        <w:ind w:left="6480" w:hanging="180"/>
      </w:pPr>
    </w:lvl>
  </w:abstractNum>
  <w:abstractNum w:abstractNumId="16" w15:restartNumberingAfterBreak="0">
    <w:nsid w:val="4DAB7016"/>
    <w:multiLevelType w:val="hybridMultilevel"/>
    <w:tmpl w:val="F210F2EC"/>
    <w:lvl w:ilvl="0" w:tplc="DB668616">
      <w:start w:val="1"/>
      <w:numFmt w:val="bullet"/>
      <w:lvlText w:val=""/>
      <w:lvlJc w:val="left"/>
      <w:pPr>
        <w:ind w:left="720" w:hanging="360"/>
      </w:pPr>
      <w:rPr>
        <w:rFonts w:ascii="Symbol" w:hAnsi="Symbol" w:hint="default"/>
      </w:rPr>
    </w:lvl>
    <w:lvl w:ilvl="1" w:tplc="A3E4E4F4" w:tentative="1">
      <w:start w:val="1"/>
      <w:numFmt w:val="bullet"/>
      <w:lvlText w:val="o"/>
      <w:lvlJc w:val="left"/>
      <w:pPr>
        <w:ind w:left="1440" w:hanging="360"/>
      </w:pPr>
      <w:rPr>
        <w:rFonts w:ascii="Courier New" w:hAnsi="Courier New" w:cs="Courier New" w:hint="default"/>
      </w:rPr>
    </w:lvl>
    <w:lvl w:ilvl="2" w:tplc="0842238E" w:tentative="1">
      <w:start w:val="1"/>
      <w:numFmt w:val="bullet"/>
      <w:lvlText w:val=""/>
      <w:lvlJc w:val="left"/>
      <w:pPr>
        <w:ind w:left="2160" w:hanging="360"/>
      </w:pPr>
      <w:rPr>
        <w:rFonts w:ascii="Wingdings" w:hAnsi="Wingdings" w:hint="default"/>
      </w:rPr>
    </w:lvl>
    <w:lvl w:ilvl="3" w:tplc="767CE220" w:tentative="1">
      <w:start w:val="1"/>
      <w:numFmt w:val="bullet"/>
      <w:lvlText w:val=""/>
      <w:lvlJc w:val="left"/>
      <w:pPr>
        <w:ind w:left="2880" w:hanging="360"/>
      </w:pPr>
      <w:rPr>
        <w:rFonts w:ascii="Symbol" w:hAnsi="Symbol" w:hint="default"/>
      </w:rPr>
    </w:lvl>
    <w:lvl w:ilvl="4" w:tplc="71EAB33E" w:tentative="1">
      <w:start w:val="1"/>
      <w:numFmt w:val="bullet"/>
      <w:lvlText w:val="o"/>
      <w:lvlJc w:val="left"/>
      <w:pPr>
        <w:ind w:left="3600" w:hanging="360"/>
      </w:pPr>
      <w:rPr>
        <w:rFonts w:ascii="Courier New" w:hAnsi="Courier New" w:cs="Courier New" w:hint="default"/>
      </w:rPr>
    </w:lvl>
    <w:lvl w:ilvl="5" w:tplc="E12E3048" w:tentative="1">
      <w:start w:val="1"/>
      <w:numFmt w:val="bullet"/>
      <w:lvlText w:val=""/>
      <w:lvlJc w:val="left"/>
      <w:pPr>
        <w:ind w:left="4320" w:hanging="360"/>
      </w:pPr>
      <w:rPr>
        <w:rFonts w:ascii="Wingdings" w:hAnsi="Wingdings" w:hint="default"/>
      </w:rPr>
    </w:lvl>
    <w:lvl w:ilvl="6" w:tplc="C980C47A" w:tentative="1">
      <w:start w:val="1"/>
      <w:numFmt w:val="bullet"/>
      <w:lvlText w:val=""/>
      <w:lvlJc w:val="left"/>
      <w:pPr>
        <w:ind w:left="5040" w:hanging="360"/>
      </w:pPr>
      <w:rPr>
        <w:rFonts w:ascii="Symbol" w:hAnsi="Symbol" w:hint="default"/>
      </w:rPr>
    </w:lvl>
    <w:lvl w:ilvl="7" w:tplc="EDCC4AAA" w:tentative="1">
      <w:start w:val="1"/>
      <w:numFmt w:val="bullet"/>
      <w:lvlText w:val="o"/>
      <w:lvlJc w:val="left"/>
      <w:pPr>
        <w:ind w:left="5760" w:hanging="360"/>
      </w:pPr>
      <w:rPr>
        <w:rFonts w:ascii="Courier New" w:hAnsi="Courier New" w:cs="Courier New" w:hint="default"/>
      </w:rPr>
    </w:lvl>
    <w:lvl w:ilvl="8" w:tplc="C5BA2068" w:tentative="1">
      <w:start w:val="1"/>
      <w:numFmt w:val="bullet"/>
      <w:lvlText w:val=""/>
      <w:lvlJc w:val="left"/>
      <w:pPr>
        <w:ind w:left="6480" w:hanging="360"/>
      </w:pPr>
      <w:rPr>
        <w:rFonts w:ascii="Wingdings" w:hAnsi="Wingdings" w:hint="default"/>
      </w:rPr>
    </w:lvl>
  </w:abstractNum>
  <w:abstractNum w:abstractNumId="17" w15:restartNumberingAfterBreak="0">
    <w:nsid w:val="507C1EC8"/>
    <w:multiLevelType w:val="hybridMultilevel"/>
    <w:tmpl w:val="00000000"/>
    <w:lvl w:ilvl="0" w:tplc="66B8F964">
      <w:start w:val="1"/>
      <w:numFmt w:val="bullet"/>
      <w:lvlText w:val=""/>
      <w:lvlJc w:val="left"/>
      <w:pPr>
        <w:ind w:left="720" w:hanging="360"/>
      </w:pPr>
      <w:rPr>
        <w:rFonts w:ascii="Symbol" w:hAnsi="Symbol" w:hint="default"/>
      </w:rPr>
    </w:lvl>
    <w:lvl w:ilvl="1" w:tplc="05E68DF2">
      <w:start w:val="1"/>
      <w:numFmt w:val="bullet"/>
      <w:lvlText w:val="o"/>
      <w:lvlJc w:val="left"/>
      <w:pPr>
        <w:ind w:left="1440" w:hanging="360"/>
      </w:pPr>
      <w:rPr>
        <w:rFonts w:ascii="Courier New" w:hAnsi="Courier New" w:hint="default"/>
      </w:rPr>
    </w:lvl>
    <w:lvl w:ilvl="2" w:tplc="158048B0">
      <w:start w:val="1"/>
      <w:numFmt w:val="bullet"/>
      <w:lvlText w:val=""/>
      <w:lvlJc w:val="left"/>
      <w:pPr>
        <w:ind w:left="2160" w:hanging="360"/>
      </w:pPr>
      <w:rPr>
        <w:rFonts w:ascii="Wingdings" w:hAnsi="Wingdings" w:hint="default"/>
      </w:rPr>
    </w:lvl>
    <w:lvl w:ilvl="3" w:tplc="17ECF60C">
      <w:start w:val="1"/>
      <w:numFmt w:val="bullet"/>
      <w:lvlText w:val=""/>
      <w:lvlJc w:val="left"/>
      <w:pPr>
        <w:ind w:left="2880" w:hanging="360"/>
      </w:pPr>
      <w:rPr>
        <w:rFonts w:ascii="Symbol" w:hAnsi="Symbol" w:hint="default"/>
      </w:rPr>
    </w:lvl>
    <w:lvl w:ilvl="4" w:tplc="DD14D20C">
      <w:start w:val="1"/>
      <w:numFmt w:val="bullet"/>
      <w:lvlText w:val="o"/>
      <w:lvlJc w:val="left"/>
      <w:pPr>
        <w:ind w:left="3600" w:hanging="360"/>
      </w:pPr>
      <w:rPr>
        <w:rFonts w:ascii="Courier New" w:hAnsi="Courier New" w:hint="default"/>
      </w:rPr>
    </w:lvl>
    <w:lvl w:ilvl="5" w:tplc="8FECD074">
      <w:start w:val="1"/>
      <w:numFmt w:val="bullet"/>
      <w:lvlText w:val=""/>
      <w:lvlJc w:val="left"/>
      <w:pPr>
        <w:ind w:left="4320" w:hanging="360"/>
      </w:pPr>
      <w:rPr>
        <w:rFonts w:ascii="Wingdings" w:hAnsi="Wingdings" w:hint="default"/>
      </w:rPr>
    </w:lvl>
    <w:lvl w:ilvl="6" w:tplc="9A54145A">
      <w:start w:val="1"/>
      <w:numFmt w:val="bullet"/>
      <w:lvlText w:val=""/>
      <w:lvlJc w:val="left"/>
      <w:pPr>
        <w:ind w:left="5040" w:hanging="360"/>
      </w:pPr>
      <w:rPr>
        <w:rFonts w:ascii="Symbol" w:hAnsi="Symbol" w:hint="default"/>
      </w:rPr>
    </w:lvl>
    <w:lvl w:ilvl="7" w:tplc="0806531E">
      <w:start w:val="1"/>
      <w:numFmt w:val="bullet"/>
      <w:lvlText w:val="o"/>
      <w:lvlJc w:val="left"/>
      <w:pPr>
        <w:ind w:left="5760" w:hanging="360"/>
      </w:pPr>
      <w:rPr>
        <w:rFonts w:ascii="Courier New" w:hAnsi="Courier New" w:hint="default"/>
      </w:rPr>
    </w:lvl>
    <w:lvl w:ilvl="8" w:tplc="2A3A4C68">
      <w:start w:val="1"/>
      <w:numFmt w:val="bullet"/>
      <w:lvlText w:val=""/>
      <w:lvlJc w:val="left"/>
      <w:pPr>
        <w:ind w:left="6480" w:hanging="360"/>
      </w:pPr>
      <w:rPr>
        <w:rFonts w:ascii="Wingdings" w:hAnsi="Wingdings" w:hint="default"/>
      </w:rPr>
    </w:lvl>
  </w:abstractNum>
  <w:abstractNum w:abstractNumId="18" w15:restartNumberingAfterBreak="0">
    <w:nsid w:val="57E2E4AA"/>
    <w:multiLevelType w:val="hybridMultilevel"/>
    <w:tmpl w:val="AC28F00C"/>
    <w:lvl w:ilvl="0" w:tplc="A58431D8">
      <w:start w:val="1"/>
      <w:numFmt w:val="decimal"/>
      <w:lvlText w:val="%1."/>
      <w:lvlJc w:val="left"/>
      <w:pPr>
        <w:ind w:left="720" w:hanging="360"/>
      </w:pPr>
      <w:rPr>
        <w:rFonts w:ascii="Calibri" w:eastAsia="Calibri" w:hAnsi="Calibri" w:cs="Calibri"/>
      </w:rPr>
    </w:lvl>
    <w:lvl w:ilvl="1" w:tplc="3AF06866">
      <w:start w:val="1"/>
      <w:numFmt w:val="bullet"/>
      <w:lvlText w:val="o"/>
      <w:lvlJc w:val="left"/>
      <w:pPr>
        <w:ind w:left="1440" w:hanging="360"/>
      </w:pPr>
      <w:rPr>
        <w:rFonts w:ascii="Courier New" w:hAnsi="Courier New" w:hint="default"/>
      </w:rPr>
    </w:lvl>
    <w:lvl w:ilvl="2" w:tplc="B1DAA34E">
      <w:start w:val="1"/>
      <w:numFmt w:val="bullet"/>
      <w:lvlText w:val=""/>
      <w:lvlJc w:val="left"/>
      <w:pPr>
        <w:ind w:left="2160" w:hanging="360"/>
      </w:pPr>
      <w:rPr>
        <w:rFonts w:ascii="Wingdings" w:hAnsi="Wingdings" w:hint="default"/>
      </w:rPr>
    </w:lvl>
    <w:lvl w:ilvl="3" w:tplc="788CF58E">
      <w:start w:val="1"/>
      <w:numFmt w:val="bullet"/>
      <w:lvlText w:val=""/>
      <w:lvlJc w:val="left"/>
      <w:pPr>
        <w:ind w:left="2880" w:hanging="360"/>
      </w:pPr>
      <w:rPr>
        <w:rFonts w:ascii="Symbol" w:hAnsi="Symbol" w:hint="default"/>
      </w:rPr>
    </w:lvl>
    <w:lvl w:ilvl="4" w:tplc="128A85AC">
      <w:start w:val="1"/>
      <w:numFmt w:val="bullet"/>
      <w:lvlText w:val="o"/>
      <w:lvlJc w:val="left"/>
      <w:pPr>
        <w:ind w:left="3600" w:hanging="360"/>
      </w:pPr>
      <w:rPr>
        <w:rFonts w:ascii="Courier New" w:hAnsi="Courier New" w:hint="default"/>
      </w:rPr>
    </w:lvl>
    <w:lvl w:ilvl="5" w:tplc="AD760864">
      <w:start w:val="1"/>
      <w:numFmt w:val="bullet"/>
      <w:lvlText w:val=""/>
      <w:lvlJc w:val="left"/>
      <w:pPr>
        <w:ind w:left="4320" w:hanging="360"/>
      </w:pPr>
      <w:rPr>
        <w:rFonts w:ascii="Wingdings" w:hAnsi="Wingdings" w:hint="default"/>
      </w:rPr>
    </w:lvl>
    <w:lvl w:ilvl="6" w:tplc="4C3AC912">
      <w:start w:val="1"/>
      <w:numFmt w:val="bullet"/>
      <w:lvlText w:val=""/>
      <w:lvlJc w:val="left"/>
      <w:pPr>
        <w:ind w:left="5040" w:hanging="360"/>
      </w:pPr>
      <w:rPr>
        <w:rFonts w:ascii="Symbol" w:hAnsi="Symbol" w:hint="default"/>
      </w:rPr>
    </w:lvl>
    <w:lvl w:ilvl="7" w:tplc="5AACE2C0">
      <w:start w:val="1"/>
      <w:numFmt w:val="bullet"/>
      <w:lvlText w:val="o"/>
      <w:lvlJc w:val="left"/>
      <w:pPr>
        <w:ind w:left="5760" w:hanging="360"/>
      </w:pPr>
      <w:rPr>
        <w:rFonts w:ascii="Courier New" w:hAnsi="Courier New" w:hint="default"/>
      </w:rPr>
    </w:lvl>
    <w:lvl w:ilvl="8" w:tplc="6838B22A">
      <w:start w:val="1"/>
      <w:numFmt w:val="bullet"/>
      <w:lvlText w:val=""/>
      <w:lvlJc w:val="left"/>
      <w:pPr>
        <w:ind w:left="6480" w:hanging="360"/>
      </w:pPr>
      <w:rPr>
        <w:rFonts w:ascii="Wingdings" w:hAnsi="Wingdings" w:hint="default"/>
      </w:rPr>
    </w:lvl>
  </w:abstractNum>
  <w:abstractNum w:abstractNumId="19" w15:restartNumberingAfterBreak="0">
    <w:nsid w:val="5919D1EE"/>
    <w:multiLevelType w:val="hybridMultilevel"/>
    <w:tmpl w:val="00000000"/>
    <w:lvl w:ilvl="0" w:tplc="BD42034E">
      <w:start w:val="1"/>
      <w:numFmt w:val="bullet"/>
      <w:lvlText w:val=""/>
      <w:lvlJc w:val="left"/>
      <w:pPr>
        <w:ind w:left="720" w:hanging="360"/>
      </w:pPr>
      <w:rPr>
        <w:rFonts w:ascii="Symbol" w:hAnsi="Symbol" w:hint="default"/>
      </w:rPr>
    </w:lvl>
    <w:lvl w:ilvl="1" w:tplc="483ED79A">
      <w:start w:val="1"/>
      <w:numFmt w:val="bullet"/>
      <w:lvlText w:val="o"/>
      <w:lvlJc w:val="left"/>
      <w:pPr>
        <w:ind w:left="1440" w:hanging="360"/>
      </w:pPr>
      <w:rPr>
        <w:rFonts w:ascii="Courier New" w:hAnsi="Courier New" w:hint="default"/>
      </w:rPr>
    </w:lvl>
    <w:lvl w:ilvl="2" w:tplc="D082C42A">
      <w:start w:val="1"/>
      <w:numFmt w:val="bullet"/>
      <w:lvlText w:val=""/>
      <w:lvlJc w:val="left"/>
      <w:pPr>
        <w:ind w:left="2160" w:hanging="360"/>
      </w:pPr>
      <w:rPr>
        <w:rFonts w:ascii="Wingdings" w:hAnsi="Wingdings" w:hint="default"/>
      </w:rPr>
    </w:lvl>
    <w:lvl w:ilvl="3" w:tplc="FBB29ADA">
      <w:start w:val="1"/>
      <w:numFmt w:val="bullet"/>
      <w:lvlText w:val=""/>
      <w:lvlJc w:val="left"/>
      <w:pPr>
        <w:ind w:left="2880" w:hanging="360"/>
      </w:pPr>
      <w:rPr>
        <w:rFonts w:ascii="Symbol" w:hAnsi="Symbol" w:hint="default"/>
      </w:rPr>
    </w:lvl>
    <w:lvl w:ilvl="4" w:tplc="2168F450">
      <w:start w:val="1"/>
      <w:numFmt w:val="bullet"/>
      <w:lvlText w:val="o"/>
      <w:lvlJc w:val="left"/>
      <w:pPr>
        <w:ind w:left="3600" w:hanging="360"/>
      </w:pPr>
      <w:rPr>
        <w:rFonts w:ascii="Courier New" w:hAnsi="Courier New" w:hint="default"/>
      </w:rPr>
    </w:lvl>
    <w:lvl w:ilvl="5" w:tplc="4164E5B0">
      <w:start w:val="1"/>
      <w:numFmt w:val="bullet"/>
      <w:lvlText w:val=""/>
      <w:lvlJc w:val="left"/>
      <w:pPr>
        <w:ind w:left="4320" w:hanging="360"/>
      </w:pPr>
      <w:rPr>
        <w:rFonts w:ascii="Wingdings" w:hAnsi="Wingdings" w:hint="default"/>
      </w:rPr>
    </w:lvl>
    <w:lvl w:ilvl="6" w:tplc="4D9A7AAC">
      <w:start w:val="1"/>
      <w:numFmt w:val="bullet"/>
      <w:lvlText w:val=""/>
      <w:lvlJc w:val="left"/>
      <w:pPr>
        <w:ind w:left="5040" w:hanging="360"/>
      </w:pPr>
      <w:rPr>
        <w:rFonts w:ascii="Symbol" w:hAnsi="Symbol" w:hint="default"/>
      </w:rPr>
    </w:lvl>
    <w:lvl w:ilvl="7" w:tplc="96FCBC80">
      <w:start w:val="1"/>
      <w:numFmt w:val="bullet"/>
      <w:lvlText w:val="o"/>
      <w:lvlJc w:val="left"/>
      <w:pPr>
        <w:ind w:left="5760" w:hanging="360"/>
      </w:pPr>
      <w:rPr>
        <w:rFonts w:ascii="Courier New" w:hAnsi="Courier New" w:hint="default"/>
      </w:rPr>
    </w:lvl>
    <w:lvl w:ilvl="8" w:tplc="F4E6CEAC">
      <w:start w:val="1"/>
      <w:numFmt w:val="bullet"/>
      <w:lvlText w:val=""/>
      <w:lvlJc w:val="left"/>
      <w:pPr>
        <w:ind w:left="6480" w:hanging="360"/>
      </w:pPr>
      <w:rPr>
        <w:rFonts w:ascii="Wingdings" w:hAnsi="Wingdings" w:hint="default"/>
      </w:rPr>
    </w:lvl>
  </w:abstractNum>
  <w:abstractNum w:abstractNumId="20" w15:restartNumberingAfterBreak="0">
    <w:nsid w:val="591AC69E"/>
    <w:multiLevelType w:val="hybridMultilevel"/>
    <w:tmpl w:val="00000000"/>
    <w:lvl w:ilvl="0" w:tplc="77069494">
      <w:start w:val="1"/>
      <w:numFmt w:val="bullet"/>
      <w:lvlText w:val=""/>
      <w:lvlJc w:val="left"/>
      <w:pPr>
        <w:ind w:left="720" w:hanging="360"/>
      </w:pPr>
      <w:rPr>
        <w:rFonts w:ascii="Symbol" w:hAnsi="Symbol" w:hint="default"/>
      </w:rPr>
    </w:lvl>
    <w:lvl w:ilvl="1" w:tplc="791810A4">
      <w:start w:val="1"/>
      <w:numFmt w:val="bullet"/>
      <w:lvlText w:val="o"/>
      <w:lvlJc w:val="left"/>
      <w:pPr>
        <w:ind w:left="1440" w:hanging="360"/>
      </w:pPr>
      <w:rPr>
        <w:rFonts w:ascii="Courier New" w:hAnsi="Courier New" w:hint="default"/>
      </w:rPr>
    </w:lvl>
    <w:lvl w:ilvl="2" w:tplc="A9E4455E">
      <w:start w:val="1"/>
      <w:numFmt w:val="bullet"/>
      <w:lvlText w:val=""/>
      <w:lvlJc w:val="left"/>
      <w:pPr>
        <w:ind w:left="2160" w:hanging="360"/>
      </w:pPr>
      <w:rPr>
        <w:rFonts w:ascii="Wingdings" w:hAnsi="Wingdings" w:hint="default"/>
      </w:rPr>
    </w:lvl>
    <w:lvl w:ilvl="3" w:tplc="87E27310">
      <w:start w:val="1"/>
      <w:numFmt w:val="bullet"/>
      <w:lvlText w:val=""/>
      <w:lvlJc w:val="left"/>
      <w:pPr>
        <w:ind w:left="2880" w:hanging="360"/>
      </w:pPr>
      <w:rPr>
        <w:rFonts w:ascii="Symbol" w:hAnsi="Symbol" w:hint="default"/>
      </w:rPr>
    </w:lvl>
    <w:lvl w:ilvl="4" w:tplc="AD5290EA">
      <w:start w:val="1"/>
      <w:numFmt w:val="bullet"/>
      <w:lvlText w:val="o"/>
      <w:lvlJc w:val="left"/>
      <w:pPr>
        <w:ind w:left="3600" w:hanging="360"/>
      </w:pPr>
      <w:rPr>
        <w:rFonts w:ascii="Courier New" w:hAnsi="Courier New" w:hint="default"/>
      </w:rPr>
    </w:lvl>
    <w:lvl w:ilvl="5" w:tplc="CE94B6BA">
      <w:start w:val="1"/>
      <w:numFmt w:val="bullet"/>
      <w:lvlText w:val=""/>
      <w:lvlJc w:val="left"/>
      <w:pPr>
        <w:ind w:left="4320" w:hanging="360"/>
      </w:pPr>
      <w:rPr>
        <w:rFonts w:ascii="Wingdings" w:hAnsi="Wingdings" w:hint="default"/>
      </w:rPr>
    </w:lvl>
    <w:lvl w:ilvl="6" w:tplc="6C3C9E8E">
      <w:start w:val="1"/>
      <w:numFmt w:val="bullet"/>
      <w:lvlText w:val=""/>
      <w:lvlJc w:val="left"/>
      <w:pPr>
        <w:ind w:left="5040" w:hanging="360"/>
      </w:pPr>
      <w:rPr>
        <w:rFonts w:ascii="Symbol" w:hAnsi="Symbol" w:hint="default"/>
      </w:rPr>
    </w:lvl>
    <w:lvl w:ilvl="7" w:tplc="5EFA2508">
      <w:start w:val="1"/>
      <w:numFmt w:val="bullet"/>
      <w:lvlText w:val="o"/>
      <w:lvlJc w:val="left"/>
      <w:pPr>
        <w:ind w:left="5760" w:hanging="360"/>
      </w:pPr>
      <w:rPr>
        <w:rFonts w:ascii="Courier New" w:hAnsi="Courier New" w:hint="default"/>
      </w:rPr>
    </w:lvl>
    <w:lvl w:ilvl="8" w:tplc="19F6559C">
      <w:start w:val="1"/>
      <w:numFmt w:val="bullet"/>
      <w:lvlText w:val=""/>
      <w:lvlJc w:val="left"/>
      <w:pPr>
        <w:ind w:left="6480" w:hanging="360"/>
      </w:pPr>
      <w:rPr>
        <w:rFonts w:ascii="Wingdings" w:hAnsi="Wingdings" w:hint="default"/>
      </w:rPr>
    </w:lvl>
  </w:abstractNum>
  <w:abstractNum w:abstractNumId="21" w15:restartNumberingAfterBreak="0">
    <w:nsid w:val="614F95CE"/>
    <w:multiLevelType w:val="hybridMultilevel"/>
    <w:tmpl w:val="00000000"/>
    <w:lvl w:ilvl="0" w:tplc="97DA2B28">
      <w:start w:val="1"/>
      <w:numFmt w:val="bullet"/>
      <w:lvlText w:val=""/>
      <w:lvlJc w:val="left"/>
      <w:pPr>
        <w:ind w:left="720" w:hanging="360"/>
      </w:pPr>
      <w:rPr>
        <w:rFonts w:ascii="Symbol" w:hAnsi="Symbol" w:hint="default"/>
      </w:rPr>
    </w:lvl>
    <w:lvl w:ilvl="1" w:tplc="FF90EA26">
      <w:start w:val="1"/>
      <w:numFmt w:val="bullet"/>
      <w:lvlText w:val="o"/>
      <w:lvlJc w:val="left"/>
      <w:pPr>
        <w:ind w:left="1440" w:hanging="360"/>
      </w:pPr>
      <w:rPr>
        <w:rFonts w:ascii="Courier New" w:hAnsi="Courier New" w:hint="default"/>
      </w:rPr>
    </w:lvl>
    <w:lvl w:ilvl="2" w:tplc="5FACE6FE">
      <w:start w:val="1"/>
      <w:numFmt w:val="bullet"/>
      <w:lvlText w:val=""/>
      <w:lvlJc w:val="left"/>
      <w:pPr>
        <w:ind w:left="2160" w:hanging="360"/>
      </w:pPr>
      <w:rPr>
        <w:rFonts w:ascii="Wingdings" w:hAnsi="Wingdings" w:hint="default"/>
      </w:rPr>
    </w:lvl>
    <w:lvl w:ilvl="3" w:tplc="2B56D5B0">
      <w:start w:val="1"/>
      <w:numFmt w:val="bullet"/>
      <w:lvlText w:val=""/>
      <w:lvlJc w:val="left"/>
      <w:pPr>
        <w:ind w:left="2880" w:hanging="360"/>
      </w:pPr>
      <w:rPr>
        <w:rFonts w:ascii="Symbol" w:hAnsi="Symbol" w:hint="default"/>
      </w:rPr>
    </w:lvl>
    <w:lvl w:ilvl="4" w:tplc="6BFC0A08">
      <w:start w:val="1"/>
      <w:numFmt w:val="bullet"/>
      <w:lvlText w:val="o"/>
      <w:lvlJc w:val="left"/>
      <w:pPr>
        <w:ind w:left="3600" w:hanging="360"/>
      </w:pPr>
      <w:rPr>
        <w:rFonts w:ascii="Courier New" w:hAnsi="Courier New" w:hint="default"/>
      </w:rPr>
    </w:lvl>
    <w:lvl w:ilvl="5" w:tplc="1AA201BE">
      <w:start w:val="1"/>
      <w:numFmt w:val="bullet"/>
      <w:lvlText w:val=""/>
      <w:lvlJc w:val="left"/>
      <w:pPr>
        <w:ind w:left="4320" w:hanging="360"/>
      </w:pPr>
      <w:rPr>
        <w:rFonts w:ascii="Wingdings" w:hAnsi="Wingdings" w:hint="default"/>
      </w:rPr>
    </w:lvl>
    <w:lvl w:ilvl="6" w:tplc="4B601EA6">
      <w:start w:val="1"/>
      <w:numFmt w:val="bullet"/>
      <w:lvlText w:val=""/>
      <w:lvlJc w:val="left"/>
      <w:pPr>
        <w:ind w:left="5040" w:hanging="360"/>
      </w:pPr>
      <w:rPr>
        <w:rFonts w:ascii="Symbol" w:hAnsi="Symbol" w:hint="default"/>
      </w:rPr>
    </w:lvl>
    <w:lvl w:ilvl="7" w:tplc="352C3786">
      <w:start w:val="1"/>
      <w:numFmt w:val="bullet"/>
      <w:lvlText w:val="o"/>
      <w:lvlJc w:val="left"/>
      <w:pPr>
        <w:ind w:left="5760" w:hanging="360"/>
      </w:pPr>
      <w:rPr>
        <w:rFonts w:ascii="Courier New" w:hAnsi="Courier New" w:hint="default"/>
      </w:rPr>
    </w:lvl>
    <w:lvl w:ilvl="8" w:tplc="96FE2BB0">
      <w:start w:val="1"/>
      <w:numFmt w:val="bullet"/>
      <w:lvlText w:val=""/>
      <w:lvlJc w:val="left"/>
      <w:pPr>
        <w:ind w:left="6480" w:hanging="360"/>
      </w:pPr>
      <w:rPr>
        <w:rFonts w:ascii="Wingdings" w:hAnsi="Wingdings" w:hint="default"/>
      </w:rPr>
    </w:lvl>
  </w:abstractNum>
  <w:abstractNum w:abstractNumId="22" w15:restartNumberingAfterBreak="0">
    <w:nsid w:val="651524C8"/>
    <w:multiLevelType w:val="hybridMultilevel"/>
    <w:tmpl w:val="86EA699A"/>
    <w:lvl w:ilvl="0" w:tplc="C62AC350">
      <w:start w:val="1"/>
      <w:numFmt w:val="bullet"/>
      <w:lvlText w:val=""/>
      <w:lvlJc w:val="left"/>
      <w:pPr>
        <w:ind w:left="720" w:hanging="360"/>
      </w:pPr>
      <w:rPr>
        <w:rFonts w:ascii="Symbol" w:hAnsi="Symbol" w:hint="default"/>
      </w:rPr>
    </w:lvl>
    <w:lvl w:ilvl="1" w:tplc="824AB626" w:tentative="1">
      <w:start w:val="1"/>
      <w:numFmt w:val="bullet"/>
      <w:lvlText w:val="o"/>
      <w:lvlJc w:val="left"/>
      <w:pPr>
        <w:ind w:left="1440" w:hanging="360"/>
      </w:pPr>
      <w:rPr>
        <w:rFonts w:ascii="Courier New" w:hAnsi="Courier New" w:cs="Courier New" w:hint="default"/>
      </w:rPr>
    </w:lvl>
    <w:lvl w:ilvl="2" w:tplc="7ABABFFA" w:tentative="1">
      <w:start w:val="1"/>
      <w:numFmt w:val="bullet"/>
      <w:lvlText w:val=""/>
      <w:lvlJc w:val="left"/>
      <w:pPr>
        <w:ind w:left="2160" w:hanging="360"/>
      </w:pPr>
      <w:rPr>
        <w:rFonts w:ascii="Wingdings" w:hAnsi="Wingdings" w:hint="default"/>
      </w:rPr>
    </w:lvl>
    <w:lvl w:ilvl="3" w:tplc="7EA6250C" w:tentative="1">
      <w:start w:val="1"/>
      <w:numFmt w:val="bullet"/>
      <w:lvlText w:val=""/>
      <w:lvlJc w:val="left"/>
      <w:pPr>
        <w:ind w:left="2880" w:hanging="360"/>
      </w:pPr>
      <w:rPr>
        <w:rFonts w:ascii="Symbol" w:hAnsi="Symbol" w:hint="default"/>
      </w:rPr>
    </w:lvl>
    <w:lvl w:ilvl="4" w:tplc="B2865F64" w:tentative="1">
      <w:start w:val="1"/>
      <w:numFmt w:val="bullet"/>
      <w:lvlText w:val="o"/>
      <w:lvlJc w:val="left"/>
      <w:pPr>
        <w:ind w:left="3600" w:hanging="360"/>
      </w:pPr>
      <w:rPr>
        <w:rFonts w:ascii="Courier New" w:hAnsi="Courier New" w:cs="Courier New" w:hint="default"/>
      </w:rPr>
    </w:lvl>
    <w:lvl w:ilvl="5" w:tplc="0A3AD7A8" w:tentative="1">
      <w:start w:val="1"/>
      <w:numFmt w:val="bullet"/>
      <w:lvlText w:val=""/>
      <w:lvlJc w:val="left"/>
      <w:pPr>
        <w:ind w:left="4320" w:hanging="360"/>
      </w:pPr>
      <w:rPr>
        <w:rFonts w:ascii="Wingdings" w:hAnsi="Wingdings" w:hint="default"/>
      </w:rPr>
    </w:lvl>
    <w:lvl w:ilvl="6" w:tplc="05DAC278" w:tentative="1">
      <w:start w:val="1"/>
      <w:numFmt w:val="bullet"/>
      <w:lvlText w:val=""/>
      <w:lvlJc w:val="left"/>
      <w:pPr>
        <w:ind w:left="5040" w:hanging="360"/>
      </w:pPr>
      <w:rPr>
        <w:rFonts w:ascii="Symbol" w:hAnsi="Symbol" w:hint="default"/>
      </w:rPr>
    </w:lvl>
    <w:lvl w:ilvl="7" w:tplc="EF80BFF0" w:tentative="1">
      <w:start w:val="1"/>
      <w:numFmt w:val="bullet"/>
      <w:lvlText w:val="o"/>
      <w:lvlJc w:val="left"/>
      <w:pPr>
        <w:ind w:left="5760" w:hanging="360"/>
      </w:pPr>
      <w:rPr>
        <w:rFonts w:ascii="Courier New" w:hAnsi="Courier New" w:cs="Courier New" w:hint="default"/>
      </w:rPr>
    </w:lvl>
    <w:lvl w:ilvl="8" w:tplc="D14ABAF6" w:tentative="1">
      <w:start w:val="1"/>
      <w:numFmt w:val="bullet"/>
      <w:lvlText w:val=""/>
      <w:lvlJc w:val="left"/>
      <w:pPr>
        <w:ind w:left="6480" w:hanging="360"/>
      </w:pPr>
      <w:rPr>
        <w:rFonts w:ascii="Wingdings" w:hAnsi="Wingdings" w:hint="default"/>
      </w:rPr>
    </w:lvl>
  </w:abstractNum>
  <w:abstractNum w:abstractNumId="23" w15:restartNumberingAfterBreak="0">
    <w:nsid w:val="6E04D7C3"/>
    <w:multiLevelType w:val="hybridMultilevel"/>
    <w:tmpl w:val="6786137E"/>
    <w:lvl w:ilvl="0" w:tplc="75BE9642">
      <w:start w:val="1"/>
      <w:numFmt w:val="decimal"/>
      <w:lvlText w:val="%1."/>
      <w:lvlJc w:val="left"/>
      <w:pPr>
        <w:ind w:left="720" w:hanging="360"/>
      </w:pPr>
    </w:lvl>
    <w:lvl w:ilvl="1" w:tplc="F9ACE32A">
      <w:start w:val="1"/>
      <w:numFmt w:val="bullet"/>
      <w:lvlText w:val=""/>
      <w:lvlJc w:val="left"/>
      <w:pPr>
        <w:ind w:left="1440" w:hanging="360"/>
      </w:pPr>
      <w:rPr>
        <w:rFonts w:ascii="Symbol" w:hAnsi="Symbol" w:hint="default"/>
      </w:rPr>
    </w:lvl>
    <w:lvl w:ilvl="2" w:tplc="6F36FA70">
      <w:start w:val="1"/>
      <w:numFmt w:val="lowerRoman"/>
      <w:lvlText w:val="%3."/>
      <w:lvlJc w:val="right"/>
      <w:pPr>
        <w:ind w:left="2160" w:hanging="180"/>
      </w:pPr>
    </w:lvl>
    <w:lvl w:ilvl="3" w:tplc="32D6B148">
      <w:start w:val="1"/>
      <w:numFmt w:val="decimal"/>
      <w:lvlText w:val="%4."/>
      <w:lvlJc w:val="left"/>
      <w:pPr>
        <w:ind w:left="2880" w:hanging="360"/>
      </w:pPr>
    </w:lvl>
    <w:lvl w:ilvl="4" w:tplc="B27CAEF8">
      <w:start w:val="1"/>
      <w:numFmt w:val="lowerLetter"/>
      <w:lvlText w:val="%5."/>
      <w:lvlJc w:val="left"/>
      <w:pPr>
        <w:ind w:left="3600" w:hanging="360"/>
      </w:pPr>
    </w:lvl>
    <w:lvl w:ilvl="5" w:tplc="CD1A0A68">
      <w:start w:val="1"/>
      <w:numFmt w:val="lowerRoman"/>
      <w:lvlText w:val="%6."/>
      <w:lvlJc w:val="right"/>
      <w:pPr>
        <w:ind w:left="4320" w:hanging="180"/>
      </w:pPr>
    </w:lvl>
    <w:lvl w:ilvl="6" w:tplc="976A585A">
      <w:start w:val="1"/>
      <w:numFmt w:val="decimal"/>
      <w:lvlText w:val="%7."/>
      <w:lvlJc w:val="left"/>
      <w:pPr>
        <w:ind w:left="5040" w:hanging="360"/>
      </w:pPr>
    </w:lvl>
    <w:lvl w:ilvl="7" w:tplc="D7521998">
      <w:start w:val="1"/>
      <w:numFmt w:val="lowerLetter"/>
      <w:lvlText w:val="%8."/>
      <w:lvlJc w:val="left"/>
      <w:pPr>
        <w:ind w:left="5760" w:hanging="360"/>
      </w:pPr>
    </w:lvl>
    <w:lvl w:ilvl="8" w:tplc="4746B684">
      <w:start w:val="1"/>
      <w:numFmt w:val="lowerRoman"/>
      <w:lvlText w:val="%9."/>
      <w:lvlJc w:val="right"/>
      <w:pPr>
        <w:ind w:left="6480" w:hanging="180"/>
      </w:pPr>
    </w:lvl>
  </w:abstractNum>
  <w:abstractNum w:abstractNumId="24" w15:restartNumberingAfterBreak="0">
    <w:nsid w:val="710E3D4A"/>
    <w:multiLevelType w:val="hybridMultilevel"/>
    <w:tmpl w:val="00000000"/>
    <w:lvl w:ilvl="0" w:tplc="86283F66">
      <w:start w:val="1"/>
      <w:numFmt w:val="bullet"/>
      <w:lvlText w:val=""/>
      <w:lvlJc w:val="left"/>
      <w:pPr>
        <w:ind w:left="720" w:hanging="360"/>
      </w:pPr>
      <w:rPr>
        <w:rFonts w:ascii="Symbol" w:hAnsi="Symbol" w:hint="default"/>
      </w:rPr>
    </w:lvl>
    <w:lvl w:ilvl="1" w:tplc="9C061284">
      <w:start w:val="1"/>
      <w:numFmt w:val="bullet"/>
      <w:lvlText w:val="o"/>
      <w:lvlJc w:val="left"/>
      <w:pPr>
        <w:ind w:left="1440" w:hanging="360"/>
      </w:pPr>
      <w:rPr>
        <w:rFonts w:ascii="Courier New" w:hAnsi="Courier New" w:hint="default"/>
      </w:rPr>
    </w:lvl>
    <w:lvl w:ilvl="2" w:tplc="C140273E">
      <w:start w:val="1"/>
      <w:numFmt w:val="bullet"/>
      <w:lvlText w:val=""/>
      <w:lvlJc w:val="left"/>
      <w:pPr>
        <w:ind w:left="2160" w:hanging="360"/>
      </w:pPr>
      <w:rPr>
        <w:rFonts w:ascii="Wingdings" w:hAnsi="Wingdings" w:hint="default"/>
      </w:rPr>
    </w:lvl>
    <w:lvl w:ilvl="3" w:tplc="BD5E630A">
      <w:start w:val="1"/>
      <w:numFmt w:val="bullet"/>
      <w:lvlText w:val=""/>
      <w:lvlJc w:val="left"/>
      <w:pPr>
        <w:ind w:left="2880" w:hanging="360"/>
      </w:pPr>
      <w:rPr>
        <w:rFonts w:ascii="Symbol" w:hAnsi="Symbol" w:hint="default"/>
      </w:rPr>
    </w:lvl>
    <w:lvl w:ilvl="4" w:tplc="058C2E48">
      <w:start w:val="1"/>
      <w:numFmt w:val="bullet"/>
      <w:lvlText w:val="o"/>
      <w:lvlJc w:val="left"/>
      <w:pPr>
        <w:ind w:left="3600" w:hanging="360"/>
      </w:pPr>
      <w:rPr>
        <w:rFonts w:ascii="Courier New" w:hAnsi="Courier New" w:hint="default"/>
      </w:rPr>
    </w:lvl>
    <w:lvl w:ilvl="5" w:tplc="030E87DA">
      <w:start w:val="1"/>
      <w:numFmt w:val="bullet"/>
      <w:lvlText w:val=""/>
      <w:lvlJc w:val="left"/>
      <w:pPr>
        <w:ind w:left="4320" w:hanging="360"/>
      </w:pPr>
      <w:rPr>
        <w:rFonts w:ascii="Wingdings" w:hAnsi="Wingdings" w:hint="default"/>
      </w:rPr>
    </w:lvl>
    <w:lvl w:ilvl="6" w:tplc="1F0A2B2E">
      <w:start w:val="1"/>
      <w:numFmt w:val="bullet"/>
      <w:lvlText w:val=""/>
      <w:lvlJc w:val="left"/>
      <w:pPr>
        <w:ind w:left="5040" w:hanging="360"/>
      </w:pPr>
      <w:rPr>
        <w:rFonts w:ascii="Symbol" w:hAnsi="Symbol" w:hint="default"/>
      </w:rPr>
    </w:lvl>
    <w:lvl w:ilvl="7" w:tplc="D174F4CC">
      <w:start w:val="1"/>
      <w:numFmt w:val="bullet"/>
      <w:lvlText w:val="o"/>
      <w:lvlJc w:val="left"/>
      <w:pPr>
        <w:ind w:left="5760" w:hanging="360"/>
      </w:pPr>
      <w:rPr>
        <w:rFonts w:ascii="Courier New" w:hAnsi="Courier New" w:hint="default"/>
      </w:rPr>
    </w:lvl>
    <w:lvl w:ilvl="8" w:tplc="DEA043B0">
      <w:start w:val="1"/>
      <w:numFmt w:val="bullet"/>
      <w:lvlText w:val=""/>
      <w:lvlJc w:val="left"/>
      <w:pPr>
        <w:ind w:left="6480" w:hanging="360"/>
      </w:pPr>
      <w:rPr>
        <w:rFonts w:ascii="Wingdings" w:hAnsi="Wingdings" w:hint="default"/>
      </w:rPr>
    </w:lvl>
  </w:abstractNum>
  <w:abstractNum w:abstractNumId="25"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B3E5A7E"/>
    <w:multiLevelType w:val="hybridMultilevel"/>
    <w:tmpl w:val="BA3AFAD6"/>
    <w:lvl w:ilvl="0" w:tplc="69DE0BC0">
      <w:start w:val="1"/>
      <w:numFmt w:val="bullet"/>
      <w:lvlText w:val=""/>
      <w:lvlJc w:val="left"/>
      <w:pPr>
        <w:ind w:left="720" w:hanging="360"/>
      </w:pPr>
      <w:rPr>
        <w:rFonts w:ascii="Symbol" w:hAnsi="Symbol" w:hint="default"/>
      </w:rPr>
    </w:lvl>
    <w:lvl w:ilvl="1" w:tplc="09C049F0" w:tentative="1">
      <w:start w:val="1"/>
      <w:numFmt w:val="bullet"/>
      <w:lvlText w:val="o"/>
      <w:lvlJc w:val="left"/>
      <w:pPr>
        <w:ind w:left="1440" w:hanging="360"/>
      </w:pPr>
      <w:rPr>
        <w:rFonts w:ascii="Courier New" w:hAnsi="Courier New" w:cs="Courier New" w:hint="default"/>
      </w:rPr>
    </w:lvl>
    <w:lvl w:ilvl="2" w:tplc="DD464E1A" w:tentative="1">
      <w:start w:val="1"/>
      <w:numFmt w:val="bullet"/>
      <w:lvlText w:val=""/>
      <w:lvlJc w:val="left"/>
      <w:pPr>
        <w:ind w:left="2160" w:hanging="360"/>
      </w:pPr>
      <w:rPr>
        <w:rFonts w:ascii="Wingdings" w:hAnsi="Wingdings" w:hint="default"/>
      </w:rPr>
    </w:lvl>
    <w:lvl w:ilvl="3" w:tplc="A94AEAE8" w:tentative="1">
      <w:start w:val="1"/>
      <w:numFmt w:val="bullet"/>
      <w:lvlText w:val=""/>
      <w:lvlJc w:val="left"/>
      <w:pPr>
        <w:ind w:left="2880" w:hanging="360"/>
      </w:pPr>
      <w:rPr>
        <w:rFonts w:ascii="Symbol" w:hAnsi="Symbol" w:hint="default"/>
      </w:rPr>
    </w:lvl>
    <w:lvl w:ilvl="4" w:tplc="64629D28" w:tentative="1">
      <w:start w:val="1"/>
      <w:numFmt w:val="bullet"/>
      <w:lvlText w:val="o"/>
      <w:lvlJc w:val="left"/>
      <w:pPr>
        <w:ind w:left="3600" w:hanging="360"/>
      </w:pPr>
      <w:rPr>
        <w:rFonts w:ascii="Courier New" w:hAnsi="Courier New" w:cs="Courier New" w:hint="default"/>
      </w:rPr>
    </w:lvl>
    <w:lvl w:ilvl="5" w:tplc="7182F9D0" w:tentative="1">
      <w:start w:val="1"/>
      <w:numFmt w:val="bullet"/>
      <w:lvlText w:val=""/>
      <w:lvlJc w:val="left"/>
      <w:pPr>
        <w:ind w:left="4320" w:hanging="360"/>
      </w:pPr>
      <w:rPr>
        <w:rFonts w:ascii="Wingdings" w:hAnsi="Wingdings" w:hint="default"/>
      </w:rPr>
    </w:lvl>
    <w:lvl w:ilvl="6" w:tplc="4CDC280C" w:tentative="1">
      <w:start w:val="1"/>
      <w:numFmt w:val="bullet"/>
      <w:lvlText w:val=""/>
      <w:lvlJc w:val="left"/>
      <w:pPr>
        <w:ind w:left="5040" w:hanging="360"/>
      </w:pPr>
      <w:rPr>
        <w:rFonts w:ascii="Symbol" w:hAnsi="Symbol" w:hint="default"/>
      </w:rPr>
    </w:lvl>
    <w:lvl w:ilvl="7" w:tplc="B3E6F418" w:tentative="1">
      <w:start w:val="1"/>
      <w:numFmt w:val="bullet"/>
      <w:lvlText w:val="o"/>
      <w:lvlJc w:val="left"/>
      <w:pPr>
        <w:ind w:left="5760" w:hanging="360"/>
      </w:pPr>
      <w:rPr>
        <w:rFonts w:ascii="Courier New" w:hAnsi="Courier New" w:cs="Courier New" w:hint="default"/>
      </w:rPr>
    </w:lvl>
    <w:lvl w:ilvl="8" w:tplc="EFFC16B2" w:tentative="1">
      <w:start w:val="1"/>
      <w:numFmt w:val="bullet"/>
      <w:lvlText w:val=""/>
      <w:lvlJc w:val="left"/>
      <w:pPr>
        <w:ind w:left="6480" w:hanging="360"/>
      </w:pPr>
      <w:rPr>
        <w:rFonts w:ascii="Wingdings" w:hAnsi="Wingdings" w:hint="default"/>
      </w:rPr>
    </w:lvl>
  </w:abstractNum>
  <w:abstractNum w:abstractNumId="27" w15:restartNumberingAfterBreak="0">
    <w:nsid w:val="7B3E5A7F"/>
    <w:multiLevelType w:val="multilevel"/>
    <w:tmpl w:val="7B3E5A7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DD13CA8"/>
    <w:multiLevelType w:val="hybridMultilevel"/>
    <w:tmpl w:val="00000000"/>
    <w:lvl w:ilvl="0" w:tplc="AE3014DE">
      <w:start w:val="1"/>
      <w:numFmt w:val="bullet"/>
      <w:lvlText w:val=""/>
      <w:lvlJc w:val="left"/>
      <w:pPr>
        <w:ind w:left="720" w:hanging="360"/>
      </w:pPr>
      <w:rPr>
        <w:rFonts w:ascii="Symbol" w:hAnsi="Symbol" w:hint="default"/>
      </w:rPr>
    </w:lvl>
    <w:lvl w:ilvl="1" w:tplc="02FE24D4">
      <w:start w:val="1"/>
      <w:numFmt w:val="bullet"/>
      <w:lvlText w:val="o"/>
      <w:lvlJc w:val="left"/>
      <w:pPr>
        <w:ind w:left="1440" w:hanging="360"/>
      </w:pPr>
      <w:rPr>
        <w:rFonts w:ascii="Courier New" w:hAnsi="Courier New" w:hint="default"/>
      </w:rPr>
    </w:lvl>
    <w:lvl w:ilvl="2" w:tplc="6366D3F4">
      <w:start w:val="1"/>
      <w:numFmt w:val="bullet"/>
      <w:lvlText w:val=""/>
      <w:lvlJc w:val="left"/>
      <w:pPr>
        <w:ind w:left="2160" w:hanging="360"/>
      </w:pPr>
      <w:rPr>
        <w:rFonts w:ascii="Wingdings" w:hAnsi="Wingdings" w:hint="default"/>
      </w:rPr>
    </w:lvl>
    <w:lvl w:ilvl="3" w:tplc="C4D49BC8">
      <w:start w:val="1"/>
      <w:numFmt w:val="bullet"/>
      <w:lvlText w:val=""/>
      <w:lvlJc w:val="left"/>
      <w:pPr>
        <w:ind w:left="2880" w:hanging="360"/>
      </w:pPr>
      <w:rPr>
        <w:rFonts w:ascii="Symbol" w:hAnsi="Symbol" w:hint="default"/>
      </w:rPr>
    </w:lvl>
    <w:lvl w:ilvl="4" w:tplc="C58E5BB2">
      <w:start w:val="1"/>
      <w:numFmt w:val="bullet"/>
      <w:lvlText w:val="o"/>
      <w:lvlJc w:val="left"/>
      <w:pPr>
        <w:ind w:left="3600" w:hanging="360"/>
      </w:pPr>
      <w:rPr>
        <w:rFonts w:ascii="Courier New" w:hAnsi="Courier New" w:hint="default"/>
      </w:rPr>
    </w:lvl>
    <w:lvl w:ilvl="5" w:tplc="3D38E27C">
      <w:start w:val="1"/>
      <w:numFmt w:val="bullet"/>
      <w:lvlText w:val=""/>
      <w:lvlJc w:val="left"/>
      <w:pPr>
        <w:ind w:left="4320" w:hanging="360"/>
      </w:pPr>
      <w:rPr>
        <w:rFonts w:ascii="Wingdings" w:hAnsi="Wingdings" w:hint="default"/>
      </w:rPr>
    </w:lvl>
    <w:lvl w:ilvl="6" w:tplc="3200A394">
      <w:start w:val="1"/>
      <w:numFmt w:val="bullet"/>
      <w:lvlText w:val=""/>
      <w:lvlJc w:val="left"/>
      <w:pPr>
        <w:ind w:left="5040" w:hanging="360"/>
      </w:pPr>
      <w:rPr>
        <w:rFonts w:ascii="Symbol" w:hAnsi="Symbol" w:hint="default"/>
      </w:rPr>
    </w:lvl>
    <w:lvl w:ilvl="7" w:tplc="E5FC9DD4">
      <w:start w:val="1"/>
      <w:numFmt w:val="bullet"/>
      <w:lvlText w:val="o"/>
      <w:lvlJc w:val="left"/>
      <w:pPr>
        <w:ind w:left="5760" w:hanging="360"/>
      </w:pPr>
      <w:rPr>
        <w:rFonts w:ascii="Courier New" w:hAnsi="Courier New" w:hint="default"/>
      </w:rPr>
    </w:lvl>
    <w:lvl w:ilvl="8" w:tplc="60505B4A">
      <w:start w:val="1"/>
      <w:numFmt w:val="bullet"/>
      <w:lvlText w:val=""/>
      <w:lvlJc w:val="left"/>
      <w:pPr>
        <w:ind w:left="6480" w:hanging="360"/>
      </w:pPr>
      <w:rPr>
        <w:rFonts w:ascii="Wingdings" w:hAnsi="Wingdings" w:hint="default"/>
      </w:rPr>
    </w:lvl>
  </w:abstractNum>
  <w:abstractNum w:abstractNumId="29" w15:restartNumberingAfterBreak="0">
    <w:nsid w:val="7DD13CA9"/>
    <w:multiLevelType w:val="multilevel"/>
    <w:tmpl w:val="7DD13CA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5"/>
  </w:num>
  <w:num w:numId="3">
    <w:abstractNumId w:val="13"/>
  </w:num>
  <w:num w:numId="4">
    <w:abstractNumId w:val="29"/>
  </w:num>
  <w:num w:numId="5">
    <w:abstractNumId w:val="5"/>
  </w:num>
  <w:num w:numId="6">
    <w:abstractNumId w:val="19"/>
  </w:num>
  <w:num w:numId="7">
    <w:abstractNumId w:val="18"/>
  </w:num>
  <w:num w:numId="8">
    <w:abstractNumId w:val="8"/>
  </w:num>
  <w:num w:numId="9">
    <w:abstractNumId w:val="1"/>
  </w:num>
  <w:num w:numId="10">
    <w:abstractNumId w:val="4"/>
  </w:num>
  <w:num w:numId="11">
    <w:abstractNumId w:val="11"/>
  </w:num>
  <w:num w:numId="12">
    <w:abstractNumId w:val="28"/>
  </w:num>
  <w:num w:numId="13">
    <w:abstractNumId w:val="21"/>
  </w:num>
  <w:num w:numId="14">
    <w:abstractNumId w:val="9"/>
  </w:num>
  <w:num w:numId="15">
    <w:abstractNumId w:val="7"/>
  </w:num>
  <w:num w:numId="16">
    <w:abstractNumId w:val="27"/>
  </w:num>
  <w:num w:numId="17">
    <w:abstractNumId w:val="2"/>
  </w:num>
  <w:num w:numId="18">
    <w:abstractNumId w:val="22"/>
  </w:num>
  <w:num w:numId="19">
    <w:abstractNumId w:val="3"/>
  </w:num>
  <w:num w:numId="20">
    <w:abstractNumId w:val="23"/>
  </w:num>
  <w:num w:numId="21">
    <w:abstractNumId w:val="26"/>
  </w:num>
  <w:num w:numId="22">
    <w:abstractNumId w:val="16"/>
  </w:num>
  <w:num w:numId="23">
    <w:abstractNumId w:val="25"/>
  </w:num>
  <w:num w:numId="24">
    <w:abstractNumId w:val="20"/>
  </w:num>
  <w:num w:numId="25">
    <w:abstractNumId w:val="14"/>
  </w:num>
  <w:num w:numId="26">
    <w:abstractNumId w:val="12"/>
  </w:num>
  <w:num w:numId="27">
    <w:abstractNumId w:val="24"/>
  </w:num>
  <w:num w:numId="28">
    <w:abstractNumId w:val="6"/>
  </w:num>
  <w:num w:numId="29">
    <w:abstractNumId w:val="10"/>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782"/>
    <w:rsid w:val="00006E7F"/>
    <w:rsid w:val="000171C8"/>
    <w:rsid w:val="00026B0C"/>
    <w:rsid w:val="0003241E"/>
    <w:rsid w:val="0003490A"/>
    <w:rsid w:val="00036D17"/>
    <w:rsid w:val="00042F79"/>
    <w:rsid w:val="00052DA8"/>
    <w:rsid w:val="00060E50"/>
    <w:rsid w:val="000728A4"/>
    <w:rsid w:val="000738B9"/>
    <w:rsid w:val="0008638E"/>
    <w:rsid w:val="00097258"/>
    <w:rsid w:val="000B16E3"/>
    <w:rsid w:val="000B397F"/>
    <w:rsid w:val="000B5CCF"/>
    <w:rsid w:val="000B6E71"/>
    <w:rsid w:val="000B7BAE"/>
    <w:rsid w:val="000B7DBF"/>
    <w:rsid w:val="000C0B05"/>
    <w:rsid w:val="000C3362"/>
    <w:rsid w:val="000C52ED"/>
    <w:rsid w:val="000D0156"/>
    <w:rsid w:val="000D01FF"/>
    <w:rsid w:val="000E6EC9"/>
    <w:rsid w:val="000F73B8"/>
    <w:rsid w:val="00111221"/>
    <w:rsid w:val="00114406"/>
    <w:rsid w:val="001182F8"/>
    <w:rsid w:val="0012759F"/>
    <w:rsid w:val="0013130C"/>
    <w:rsid w:val="00132627"/>
    <w:rsid w:val="00135A93"/>
    <w:rsid w:val="00140985"/>
    <w:rsid w:val="00145049"/>
    <w:rsid w:val="00147B9D"/>
    <w:rsid w:val="00150246"/>
    <w:rsid w:val="0015314A"/>
    <w:rsid w:val="0015326D"/>
    <w:rsid w:val="00160716"/>
    <w:rsid w:val="00163BE0"/>
    <w:rsid w:val="001728BC"/>
    <w:rsid w:val="00172BB6"/>
    <w:rsid w:val="00173ED2"/>
    <w:rsid w:val="00176AAF"/>
    <w:rsid w:val="00176EA0"/>
    <w:rsid w:val="00181325"/>
    <w:rsid w:val="00192854"/>
    <w:rsid w:val="00195BB9"/>
    <w:rsid w:val="001970BC"/>
    <w:rsid w:val="001A391B"/>
    <w:rsid w:val="001B1DF8"/>
    <w:rsid w:val="001B55B0"/>
    <w:rsid w:val="001C064C"/>
    <w:rsid w:val="001C4BA9"/>
    <w:rsid w:val="001C7D1B"/>
    <w:rsid w:val="001D03A6"/>
    <w:rsid w:val="001D0EF3"/>
    <w:rsid w:val="001D4CAA"/>
    <w:rsid w:val="001F31DB"/>
    <w:rsid w:val="00207710"/>
    <w:rsid w:val="00222509"/>
    <w:rsid w:val="00224DB9"/>
    <w:rsid w:val="00225C89"/>
    <w:rsid w:val="0023127C"/>
    <w:rsid w:val="0023F077"/>
    <w:rsid w:val="00246C80"/>
    <w:rsid w:val="00251DEE"/>
    <w:rsid w:val="00255E0D"/>
    <w:rsid w:val="00255F1F"/>
    <w:rsid w:val="00257E15"/>
    <w:rsid w:val="00263748"/>
    <w:rsid w:val="0029091C"/>
    <w:rsid w:val="00293357"/>
    <w:rsid w:val="002A57A6"/>
    <w:rsid w:val="002A641C"/>
    <w:rsid w:val="002B75D9"/>
    <w:rsid w:val="002BB02B"/>
    <w:rsid w:val="002C1C27"/>
    <w:rsid w:val="002C4FFB"/>
    <w:rsid w:val="002D0F28"/>
    <w:rsid w:val="002E5DFB"/>
    <w:rsid w:val="002E6EF3"/>
    <w:rsid w:val="002E733F"/>
    <w:rsid w:val="002F2DE0"/>
    <w:rsid w:val="0030042C"/>
    <w:rsid w:val="0031116A"/>
    <w:rsid w:val="00312A3C"/>
    <w:rsid w:val="00315C85"/>
    <w:rsid w:val="003252C3"/>
    <w:rsid w:val="00326C02"/>
    <w:rsid w:val="003330CB"/>
    <w:rsid w:val="003352B0"/>
    <w:rsid w:val="0034250C"/>
    <w:rsid w:val="00343B89"/>
    <w:rsid w:val="00350EC4"/>
    <w:rsid w:val="00354130"/>
    <w:rsid w:val="00360C15"/>
    <w:rsid w:val="00371E7A"/>
    <w:rsid w:val="003729AB"/>
    <w:rsid w:val="0039236D"/>
    <w:rsid w:val="00393820"/>
    <w:rsid w:val="003A22E3"/>
    <w:rsid w:val="003A2CB2"/>
    <w:rsid w:val="003A5573"/>
    <w:rsid w:val="003B3849"/>
    <w:rsid w:val="003B4E18"/>
    <w:rsid w:val="003B5D9E"/>
    <w:rsid w:val="003C19E0"/>
    <w:rsid w:val="003C2789"/>
    <w:rsid w:val="003C3470"/>
    <w:rsid w:val="003C42EA"/>
    <w:rsid w:val="003C7425"/>
    <w:rsid w:val="003C7F60"/>
    <w:rsid w:val="003D6B37"/>
    <w:rsid w:val="003E3B76"/>
    <w:rsid w:val="003E3E96"/>
    <w:rsid w:val="003E6585"/>
    <w:rsid w:val="003F700A"/>
    <w:rsid w:val="00411959"/>
    <w:rsid w:val="004204D2"/>
    <w:rsid w:val="00420D00"/>
    <w:rsid w:val="004225B7"/>
    <w:rsid w:val="0043583B"/>
    <w:rsid w:val="004370E8"/>
    <w:rsid w:val="00440F63"/>
    <w:rsid w:val="00442FA9"/>
    <w:rsid w:val="00444AEC"/>
    <w:rsid w:val="004458AA"/>
    <w:rsid w:val="00455438"/>
    <w:rsid w:val="0046A3C1"/>
    <w:rsid w:val="0047314C"/>
    <w:rsid w:val="00477707"/>
    <w:rsid w:val="004904DC"/>
    <w:rsid w:val="004968D1"/>
    <w:rsid w:val="004A1AC7"/>
    <w:rsid w:val="004A253E"/>
    <w:rsid w:val="004A2723"/>
    <w:rsid w:val="004A4571"/>
    <w:rsid w:val="004A7416"/>
    <w:rsid w:val="004C6E72"/>
    <w:rsid w:val="004E3764"/>
    <w:rsid w:val="004E56C0"/>
    <w:rsid w:val="00504EE1"/>
    <w:rsid w:val="005114A5"/>
    <w:rsid w:val="00512BE9"/>
    <w:rsid w:val="00513EDD"/>
    <w:rsid w:val="005141B5"/>
    <w:rsid w:val="005180DD"/>
    <w:rsid w:val="005362EB"/>
    <w:rsid w:val="0054269A"/>
    <w:rsid w:val="00546C9A"/>
    <w:rsid w:val="0057191E"/>
    <w:rsid w:val="00571F3D"/>
    <w:rsid w:val="00573070"/>
    <w:rsid w:val="005939EC"/>
    <w:rsid w:val="005A6646"/>
    <w:rsid w:val="005B5439"/>
    <w:rsid w:val="005B7F53"/>
    <w:rsid w:val="005C0152"/>
    <w:rsid w:val="005C4C9C"/>
    <w:rsid w:val="005C5F8F"/>
    <w:rsid w:val="005C76F1"/>
    <w:rsid w:val="005D44F0"/>
    <w:rsid w:val="005D79B0"/>
    <w:rsid w:val="005E2BD0"/>
    <w:rsid w:val="005F0DD3"/>
    <w:rsid w:val="005F1D86"/>
    <w:rsid w:val="006159B3"/>
    <w:rsid w:val="006240FD"/>
    <w:rsid w:val="00626CA2"/>
    <w:rsid w:val="00644E4F"/>
    <w:rsid w:val="0064635D"/>
    <w:rsid w:val="0065079C"/>
    <w:rsid w:val="00653262"/>
    <w:rsid w:val="00657F2C"/>
    <w:rsid w:val="00674724"/>
    <w:rsid w:val="00677B4E"/>
    <w:rsid w:val="0068011D"/>
    <w:rsid w:val="0068308B"/>
    <w:rsid w:val="00683280"/>
    <w:rsid w:val="00684712"/>
    <w:rsid w:val="00684713"/>
    <w:rsid w:val="00686350"/>
    <w:rsid w:val="006960AB"/>
    <w:rsid w:val="006C35D8"/>
    <w:rsid w:val="006D24D0"/>
    <w:rsid w:val="006D254E"/>
    <w:rsid w:val="006D279D"/>
    <w:rsid w:val="006D6B4E"/>
    <w:rsid w:val="006D7B0D"/>
    <w:rsid w:val="00701431"/>
    <w:rsid w:val="007025AF"/>
    <w:rsid w:val="007144A7"/>
    <w:rsid w:val="00715106"/>
    <w:rsid w:val="00735276"/>
    <w:rsid w:val="00737928"/>
    <w:rsid w:val="00740160"/>
    <w:rsid w:val="007403F6"/>
    <w:rsid w:val="00740FFA"/>
    <w:rsid w:val="00753329"/>
    <w:rsid w:val="007544DB"/>
    <w:rsid w:val="007564CE"/>
    <w:rsid w:val="00764D71"/>
    <w:rsid w:val="007657D2"/>
    <w:rsid w:val="0077376F"/>
    <w:rsid w:val="007767F4"/>
    <w:rsid w:val="0077737F"/>
    <w:rsid w:val="007807C3"/>
    <w:rsid w:val="007830C8"/>
    <w:rsid w:val="007911E0"/>
    <w:rsid w:val="007941BE"/>
    <w:rsid w:val="00795D92"/>
    <w:rsid w:val="007A0AAB"/>
    <w:rsid w:val="007A2E03"/>
    <w:rsid w:val="007A4480"/>
    <w:rsid w:val="007A693B"/>
    <w:rsid w:val="007A6F0F"/>
    <w:rsid w:val="007B6B49"/>
    <w:rsid w:val="007C0E1B"/>
    <w:rsid w:val="007C194A"/>
    <w:rsid w:val="007D1110"/>
    <w:rsid w:val="007D1CC8"/>
    <w:rsid w:val="007D5BC7"/>
    <w:rsid w:val="007E0350"/>
    <w:rsid w:val="007E7821"/>
    <w:rsid w:val="007F2E71"/>
    <w:rsid w:val="007F3E54"/>
    <w:rsid w:val="00805BD8"/>
    <w:rsid w:val="0082339E"/>
    <w:rsid w:val="0082398B"/>
    <w:rsid w:val="008342E4"/>
    <w:rsid w:val="008366CB"/>
    <w:rsid w:val="008406C5"/>
    <w:rsid w:val="008413A5"/>
    <w:rsid w:val="00846AA6"/>
    <w:rsid w:val="00850F86"/>
    <w:rsid w:val="00853C6B"/>
    <w:rsid w:val="008555EF"/>
    <w:rsid w:val="008564D5"/>
    <w:rsid w:val="00861166"/>
    <w:rsid w:val="0086124C"/>
    <w:rsid w:val="00871D95"/>
    <w:rsid w:val="008725E2"/>
    <w:rsid w:val="0087759B"/>
    <w:rsid w:val="008A0710"/>
    <w:rsid w:val="008A7CB8"/>
    <w:rsid w:val="008B0AB6"/>
    <w:rsid w:val="008B5FE2"/>
    <w:rsid w:val="008C3BCF"/>
    <w:rsid w:val="008C57FE"/>
    <w:rsid w:val="008D1E30"/>
    <w:rsid w:val="008E7AB0"/>
    <w:rsid w:val="008F3E9C"/>
    <w:rsid w:val="008F5AAA"/>
    <w:rsid w:val="008F5B8B"/>
    <w:rsid w:val="00914730"/>
    <w:rsid w:val="009148E0"/>
    <w:rsid w:val="00917458"/>
    <w:rsid w:val="00922C6D"/>
    <w:rsid w:val="00944ED4"/>
    <w:rsid w:val="009450E1"/>
    <w:rsid w:val="00946AA9"/>
    <w:rsid w:val="00953458"/>
    <w:rsid w:val="00953562"/>
    <w:rsid w:val="0095413A"/>
    <w:rsid w:val="00954E9B"/>
    <w:rsid w:val="00964E91"/>
    <w:rsid w:val="00966742"/>
    <w:rsid w:val="00966774"/>
    <w:rsid w:val="00966CB7"/>
    <w:rsid w:val="009678DD"/>
    <w:rsid w:val="009732ED"/>
    <w:rsid w:val="00976A1D"/>
    <w:rsid w:val="009A0242"/>
    <w:rsid w:val="009A3401"/>
    <w:rsid w:val="009B453E"/>
    <w:rsid w:val="009C20EE"/>
    <w:rsid w:val="009C7B76"/>
    <w:rsid w:val="009C7CEE"/>
    <w:rsid w:val="009D0453"/>
    <w:rsid w:val="009D3E6C"/>
    <w:rsid w:val="009D3FB3"/>
    <w:rsid w:val="009D507E"/>
    <w:rsid w:val="009D6D87"/>
    <w:rsid w:val="009E3D2F"/>
    <w:rsid w:val="00A00B60"/>
    <w:rsid w:val="00A04878"/>
    <w:rsid w:val="00A11A83"/>
    <w:rsid w:val="00A13DE6"/>
    <w:rsid w:val="00A171B9"/>
    <w:rsid w:val="00A21D85"/>
    <w:rsid w:val="00A2383F"/>
    <w:rsid w:val="00A254BB"/>
    <w:rsid w:val="00A2604E"/>
    <w:rsid w:val="00A30B6F"/>
    <w:rsid w:val="00A3449E"/>
    <w:rsid w:val="00A54791"/>
    <w:rsid w:val="00A57AD8"/>
    <w:rsid w:val="00A65D21"/>
    <w:rsid w:val="00A6690E"/>
    <w:rsid w:val="00A72DDD"/>
    <w:rsid w:val="00A77B3E"/>
    <w:rsid w:val="00A83B23"/>
    <w:rsid w:val="00A8678B"/>
    <w:rsid w:val="00A91C3C"/>
    <w:rsid w:val="00AA1468"/>
    <w:rsid w:val="00AB1430"/>
    <w:rsid w:val="00AC1CCE"/>
    <w:rsid w:val="00AC48DC"/>
    <w:rsid w:val="00AD3660"/>
    <w:rsid w:val="00AD4966"/>
    <w:rsid w:val="00AE26CE"/>
    <w:rsid w:val="00AE2B72"/>
    <w:rsid w:val="00AE5DCE"/>
    <w:rsid w:val="00AE70F4"/>
    <w:rsid w:val="00AF34DC"/>
    <w:rsid w:val="00B055E3"/>
    <w:rsid w:val="00B15B29"/>
    <w:rsid w:val="00B25B52"/>
    <w:rsid w:val="00B311DE"/>
    <w:rsid w:val="00B445B0"/>
    <w:rsid w:val="00B4782B"/>
    <w:rsid w:val="00B52FCC"/>
    <w:rsid w:val="00B617FD"/>
    <w:rsid w:val="00B62E83"/>
    <w:rsid w:val="00B66A87"/>
    <w:rsid w:val="00B736BE"/>
    <w:rsid w:val="00B77E8B"/>
    <w:rsid w:val="00B909C2"/>
    <w:rsid w:val="00B91A98"/>
    <w:rsid w:val="00BA757B"/>
    <w:rsid w:val="00BB04EA"/>
    <w:rsid w:val="00BB4A9D"/>
    <w:rsid w:val="00BC018D"/>
    <w:rsid w:val="00BC0663"/>
    <w:rsid w:val="00BC5C3E"/>
    <w:rsid w:val="00BD03F3"/>
    <w:rsid w:val="00BD1A9D"/>
    <w:rsid w:val="00BD239B"/>
    <w:rsid w:val="00BD2662"/>
    <w:rsid w:val="00BD5B03"/>
    <w:rsid w:val="00BE7399"/>
    <w:rsid w:val="00BF1EDD"/>
    <w:rsid w:val="00C036CF"/>
    <w:rsid w:val="00C43EA5"/>
    <w:rsid w:val="00C45197"/>
    <w:rsid w:val="00C4614C"/>
    <w:rsid w:val="00C46C74"/>
    <w:rsid w:val="00C50A24"/>
    <w:rsid w:val="00C52312"/>
    <w:rsid w:val="00C556F8"/>
    <w:rsid w:val="00C57F96"/>
    <w:rsid w:val="00C6001C"/>
    <w:rsid w:val="00C60269"/>
    <w:rsid w:val="00C64D76"/>
    <w:rsid w:val="00C65C63"/>
    <w:rsid w:val="00C84964"/>
    <w:rsid w:val="00C85ED6"/>
    <w:rsid w:val="00C86958"/>
    <w:rsid w:val="00CA2A55"/>
    <w:rsid w:val="00CAFCA2"/>
    <w:rsid w:val="00CB62C6"/>
    <w:rsid w:val="00CC3E02"/>
    <w:rsid w:val="00CC6F7B"/>
    <w:rsid w:val="00CC7ACD"/>
    <w:rsid w:val="00CD1481"/>
    <w:rsid w:val="00CD1565"/>
    <w:rsid w:val="00CD2BB4"/>
    <w:rsid w:val="00CD4454"/>
    <w:rsid w:val="00CE3C75"/>
    <w:rsid w:val="00CE6608"/>
    <w:rsid w:val="00CE67ED"/>
    <w:rsid w:val="00CE72FE"/>
    <w:rsid w:val="00CF0751"/>
    <w:rsid w:val="00CF2D39"/>
    <w:rsid w:val="00CF5E18"/>
    <w:rsid w:val="00CF6783"/>
    <w:rsid w:val="00CF7063"/>
    <w:rsid w:val="00D03B66"/>
    <w:rsid w:val="00D03CD3"/>
    <w:rsid w:val="00D04286"/>
    <w:rsid w:val="00D04374"/>
    <w:rsid w:val="00D21B81"/>
    <w:rsid w:val="00D24A2B"/>
    <w:rsid w:val="00D27762"/>
    <w:rsid w:val="00D34464"/>
    <w:rsid w:val="00D45E28"/>
    <w:rsid w:val="00D47D48"/>
    <w:rsid w:val="00D55F80"/>
    <w:rsid w:val="00D60705"/>
    <w:rsid w:val="00D6119A"/>
    <w:rsid w:val="00D73C72"/>
    <w:rsid w:val="00D74BFA"/>
    <w:rsid w:val="00D83798"/>
    <w:rsid w:val="00D9735D"/>
    <w:rsid w:val="00DA2CD6"/>
    <w:rsid w:val="00DA519B"/>
    <w:rsid w:val="00DA5329"/>
    <w:rsid w:val="00DA5A2C"/>
    <w:rsid w:val="00DB630C"/>
    <w:rsid w:val="00DB7391"/>
    <w:rsid w:val="00DC067F"/>
    <w:rsid w:val="00DC4F5C"/>
    <w:rsid w:val="00DD678D"/>
    <w:rsid w:val="00DE1C81"/>
    <w:rsid w:val="00DE46FB"/>
    <w:rsid w:val="00DE57CF"/>
    <w:rsid w:val="00DF3E16"/>
    <w:rsid w:val="00DF6EA5"/>
    <w:rsid w:val="00DF77BB"/>
    <w:rsid w:val="00E022D4"/>
    <w:rsid w:val="00E04708"/>
    <w:rsid w:val="00E07D24"/>
    <w:rsid w:val="00E17478"/>
    <w:rsid w:val="00E36E68"/>
    <w:rsid w:val="00E38A6E"/>
    <w:rsid w:val="00E436C6"/>
    <w:rsid w:val="00E43700"/>
    <w:rsid w:val="00E46623"/>
    <w:rsid w:val="00E5162B"/>
    <w:rsid w:val="00E5497C"/>
    <w:rsid w:val="00E613D8"/>
    <w:rsid w:val="00E61F88"/>
    <w:rsid w:val="00E63D42"/>
    <w:rsid w:val="00E71CC3"/>
    <w:rsid w:val="00E737F6"/>
    <w:rsid w:val="00E7387D"/>
    <w:rsid w:val="00E803A2"/>
    <w:rsid w:val="00E87A61"/>
    <w:rsid w:val="00E94905"/>
    <w:rsid w:val="00E95F01"/>
    <w:rsid w:val="00EA366F"/>
    <w:rsid w:val="00EA3DAE"/>
    <w:rsid w:val="00EA5AB4"/>
    <w:rsid w:val="00EA62FE"/>
    <w:rsid w:val="00EB1D48"/>
    <w:rsid w:val="00EC0491"/>
    <w:rsid w:val="00ED178B"/>
    <w:rsid w:val="00EE3AE1"/>
    <w:rsid w:val="00EE73C9"/>
    <w:rsid w:val="00EF0D9A"/>
    <w:rsid w:val="00F03D2E"/>
    <w:rsid w:val="00F05142"/>
    <w:rsid w:val="00F0609A"/>
    <w:rsid w:val="00F10660"/>
    <w:rsid w:val="00F122B3"/>
    <w:rsid w:val="00F13B4A"/>
    <w:rsid w:val="00F17B1B"/>
    <w:rsid w:val="00F245F2"/>
    <w:rsid w:val="00F410DA"/>
    <w:rsid w:val="00F724AC"/>
    <w:rsid w:val="00F77609"/>
    <w:rsid w:val="00F85A5F"/>
    <w:rsid w:val="00FA641D"/>
    <w:rsid w:val="00FC7C09"/>
    <w:rsid w:val="00FD1649"/>
    <w:rsid w:val="00FD57EE"/>
    <w:rsid w:val="00FD6F41"/>
    <w:rsid w:val="00FE3524"/>
    <w:rsid w:val="00FE3B1B"/>
    <w:rsid w:val="00FF5710"/>
    <w:rsid w:val="00FF5C33"/>
    <w:rsid w:val="01635AD8"/>
    <w:rsid w:val="016D7E4E"/>
    <w:rsid w:val="01AA47D1"/>
    <w:rsid w:val="01C14B89"/>
    <w:rsid w:val="01CF5698"/>
    <w:rsid w:val="01EFAFC1"/>
    <w:rsid w:val="01F502F1"/>
    <w:rsid w:val="020CA135"/>
    <w:rsid w:val="024550DC"/>
    <w:rsid w:val="02572980"/>
    <w:rsid w:val="026174F0"/>
    <w:rsid w:val="027A54C2"/>
    <w:rsid w:val="02D6424E"/>
    <w:rsid w:val="02FE5278"/>
    <w:rsid w:val="0400A40D"/>
    <w:rsid w:val="040FA60B"/>
    <w:rsid w:val="04182D02"/>
    <w:rsid w:val="0426E39E"/>
    <w:rsid w:val="04879AE4"/>
    <w:rsid w:val="048CA79E"/>
    <w:rsid w:val="049C3802"/>
    <w:rsid w:val="04C96A4D"/>
    <w:rsid w:val="04D0080C"/>
    <w:rsid w:val="05B7BE38"/>
    <w:rsid w:val="069EF30E"/>
    <w:rsid w:val="06A13C4D"/>
    <w:rsid w:val="06B1276C"/>
    <w:rsid w:val="06E9CB44"/>
    <w:rsid w:val="06EA1A13"/>
    <w:rsid w:val="07102AB6"/>
    <w:rsid w:val="0719C6FC"/>
    <w:rsid w:val="07228BD2"/>
    <w:rsid w:val="0751CF6E"/>
    <w:rsid w:val="07526A4A"/>
    <w:rsid w:val="07D4DB7A"/>
    <w:rsid w:val="07E08AAC"/>
    <w:rsid w:val="08066DFB"/>
    <w:rsid w:val="08089E6A"/>
    <w:rsid w:val="084251D9"/>
    <w:rsid w:val="08463972"/>
    <w:rsid w:val="085CE104"/>
    <w:rsid w:val="086E2E17"/>
    <w:rsid w:val="088688C8"/>
    <w:rsid w:val="08C82397"/>
    <w:rsid w:val="08FF9D1B"/>
    <w:rsid w:val="093C527A"/>
    <w:rsid w:val="09802569"/>
    <w:rsid w:val="099DEB89"/>
    <w:rsid w:val="09AA93C0"/>
    <w:rsid w:val="0A0DA39C"/>
    <w:rsid w:val="0A134C1F"/>
    <w:rsid w:val="0A493E27"/>
    <w:rsid w:val="0AF75C62"/>
    <w:rsid w:val="0B04DD87"/>
    <w:rsid w:val="0B244846"/>
    <w:rsid w:val="0B31F852"/>
    <w:rsid w:val="0BC1E6C0"/>
    <w:rsid w:val="0BF02380"/>
    <w:rsid w:val="0BFA3B7B"/>
    <w:rsid w:val="0C0E904D"/>
    <w:rsid w:val="0C5DE379"/>
    <w:rsid w:val="0C62BDA8"/>
    <w:rsid w:val="0C897630"/>
    <w:rsid w:val="0D09FB20"/>
    <w:rsid w:val="0D0C9BA4"/>
    <w:rsid w:val="0D17BDD0"/>
    <w:rsid w:val="0D1A26E9"/>
    <w:rsid w:val="0D2C720C"/>
    <w:rsid w:val="0D3342A8"/>
    <w:rsid w:val="0D7359B4"/>
    <w:rsid w:val="0D9527C0"/>
    <w:rsid w:val="0DF2C4A7"/>
    <w:rsid w:val="0E19B476"/>
    <w:rsid w:val="0E22F5AC"/>
    <w:rsid w:val="0E5A3DF2"/>
    <w:rsid w:val="0E94FD26"/>
    <w:rsid w:val="0E981FEC"/>
    <w:rsid w:val="0EA0D593"/>
    <w:rsid w:val="0EB5370B"/>
    <w:rsid w:val="0ED15416"/>
    <w:rsid w:val="0ED4D0DD"/>
    <w:rsid w:val="0EEF7F49"/>
    <w:rsid w:val="0F03E08C"/>
    <w:rsid w:val="0F873CF3"/>
    <w:rsid w:val="0F8C7560"/>
    <w:rsid w:val="0FA7736B"/>
    <w:rsid w:val="101F644A"/>
    <w:rsid w:val="108104E2"/>
    <w:rsid w:val="10C0641C"/>
    <w:rsid w:val="10E9910C"/>
    <w:rsid w:val="10F3DB27"/>
    <w:rsid w:val="112F41A4"/>
    <w:rsid w:val="1139CB88"/>
    <w:rsid w:val="11559874"/>
    <w:rsid w:val="11C20076"/>
    <w:rsid w:val="11E7C9C5"/>
    <w:rsid w:val="11FD82BB"/>
    <w:rsid w:val="120F389C"/>
    <w:rsid w:val="12127E40"/>
    <w:rsid w:val="12279770"/>
    <w:rsid w:val="123DA612"/>
    <w:rsid w:val="12527147"/>
    <w:rsid w:val="12BBF52D"/>
    <w:rsid w:val="12D3A403"/>
    <w:rsid w:val="131DA0E5"/>
    <w:rsid w:val="131F7B9A"/>
    <w:rsid w:val="13334097"/>
    <w:rsid w:val="133C7135"/>
    <w:rsid w:val="134F373F"/>
    <w:rsid w:val="1354748F"/>
    <w:rsid w:val="1383D4B8"/>
    <w:rsid w:val="13849E15"/>
    <w:rsid w:val="14412173"/>
    <w:rsid w:val="1445FBF9"/>
    <w:rsid w:val="1473336C"/>
    <w:rsid w:val="147CBFF7"/>
    <w:rsid w:val="14875700"/>
    <w:rsid w:val="1492356E"/>
    <w:rsid w:val="14B8672C"/>
    <w:rsid w:val="150FE82C"/>
    <w:rsid w:val="1549A0E6"/>
    <w:rsid w:val="1570FC85"/>
    <w:rsid w:val="158A1209"/>
    <w:rsid w:val="159CF785"/>
    <w:rsid w:val="15E010AA"/>
    <w:rsid w:val="15F535DE"/>
    <w:rsid w:val="160278AC"/>
    <w:rsid w:val="1672E358"/>
    <w:rsid w:val="168D9F76"/>
    <w:rsid w:val="16E0D09A"/>
    <w:rsid w:val="172F0348"/>
    <w:rsid w:val="174A28A7"/>
    <w:rsid w:val="175857CE"/>
    <w:rsid w:val="1767988E"/>
    <w:rsid w:val="177E89A9"/>
    <w:rsid w:val="17978A46"/>
    <w:rsid w:val="17A50AFB"/>
    <w:rsid w:val="17D857B5"/>
    <w:rsid w:val="17EBAE5B"/>
    <w:rsid w:val="18530861"/>
    <w:rsid w:val="18620183"/>
    <w:rsid w:val="186B4415"/>
    <w:rsid w:val="186D1EE0"/>
    <w:rsid w:val="188AE10D"/>
    <w:rsid w:val="199347F3"/>
    <w:rsid w:val="19BD2C71"/>
    <w:rsid w:val="19CB7F8B"/>
    <w:rsid w:val="19CBEE12"/>
    <w:rsid w:val="19D0D2EF"/>
    <w:rsid w:val="1A05143D"/>
    <w:rsid w:val="1A39119D"/>
    <w:rsid w:val="1A3C569A"/>
    <w:rsid w:val="1A77F575"/>
    <w:rsid w:val="1AC52141"/>
    <w:rsid w:val="1B2A4BC3"/>
    <w:rsid w:val="1B3B618F"/>
    <w:rsid w:val="1B5049BA"/>
    <w:rsid w:val="1B5CDDB0"/>
    <w:rsid w:val="1B6C8321"/>
    <w:rsid w:val="1B92EC33"/>
    <w:rsid w:val="1B9D1505"/>
    <w:rsid w:val="1BBF399C"/>
    <w:rsid w:val="1BBF93B1"/>
    <w:rsid w:val="1BCC6C4A"/>
    <w:rsid w:val="1BFF36B9"/>
    <w:rsid w:val="1C254F9E"/>
    <w:rsid w:val="1C4B5A81"/>
    <w:rsid w:val="1C7A8D91"/>
    <w:rsid w:val="1CBC9A8F"/>
    <w:rsid w:val="1D8AE63E"/>
    <w:rsid w:val="1DDAECC0"/>
    <w:rsid w:val="1DE5200D"/>
    <w:rsid w:val="1E339077"/>
    <w:rsid w:val="1E48B026"/>
    <w:rsid w:val="1E62349B"/>
    <w:rsid w:val="1E63A69F"/>
    <w:rsid w:val="1E74CCB4"/>
    <w:rsid w:val="1E7C3757"/>
    <w:rsid w:val="1E7E1A38"/>
    <w:rsid w:val="1E9B0DFA"/>
    <w:rsid w:val="1EBF2F42"/>
    <w:rsid w:val="1EDE7318"/>
    <w:rsid w:val="1F1C6FF5"/>
    <w:rsid w:val="1F287884"/>
    <w:rsid w:val="1F28A35E"/>
    <w:rsid w:val="1F626301"/>
    <w:rsid w:val="1F63E0BD"/>
    <w:rsid w:val="1F79E675"/>
    <w:rsid w:val="1F9364A0"/>
    <w:rsid w:val="1FF7BBB3"/>
    <w:rsid w:val="20396D08"/>
    <w:rsid w:val="20491757"/>
    <w:rsid w:val="20534FE2"/>
    <w:rsid w:val="2129504C"/>
    <w:rsid w:val="2157D912"/>
    <w:rsid w:val="2199614D"/>
    <w:rsid w:val="21C37414"/>
    <w:rsid w:val="220DCE71"/>
    <w:rsid w:val="22658FF3"/>
    <w:rsid w:val="2309E2DF"/>
    <w:rsid w:val="23588B4E"/>
    <w:rsid w:val="2396FA78"/>
    <w:rsid w:val="23AB2184"/>
    <w:rsid w:val="23B21811"/>
    <w:rsid w:val="23FC47CB"/>
    <w:rsid w:val="240F096D"/>
    <w:rsid w:val="2432862E"/>
    <w:rsid w:val="2464B70E"/>
    <w:rsid w:val="248CD7BC"/>
    <w:rsid w:val="248ED520"/>
    <w:rsid w:val="249F2997"/>
    <w:rsid w:val="249FBD08"/>
    <w:rsid w:val="24A87F36"/>
    <w:rsid w:val="24CEBD09"/>
    <w:rsid w:val="24DEC979"/>
    <w:rsid w:val="25065938"/>
    <w:rsid w:val="25160901"/>
    <w:rsid w:val="2591776B"/>
    <w:rsid w:val="25BFBB1C"/>
    <w:rsid w:val="25C88A60"/>
    <w:rsid w:val="25E37E68"/>
    <w:rsid w:val="261BA155"/>
    <w:rsid w:val="266F39CB"/>
    <w:rsid w:val="269364D0"/>
    <w:rsid w:val="26B20429"/>
    <w:rsid w:val="26CE9557"/>
    <w:rsid w:val="275F529B"/>
    <w:rsid w:val="2766B9C7"/>
    <w:rsid w:val="2773690F"/>
    <w:rsid w:val="277823BB"/>
    <w:rsid w:val="27FAF0F9"/>
    <w:rsid w:val="27FF7F56"/>
    <w:rsid w:val="2809EB31"/>
    <w:rsid w:val="280C8351"/>
    <w:rsid w:val="2894ED03"/>
    <w:rsid w:val="28B9DD10"/>
    <w:rsid w:val="28D17737"/>
    <w:rsid w:val="28FE558C"/>
    <w:rsid w:val="2979167C"/>
    <w:rsid w:val="29A2B09F"/>
    <w:rsid w:val="29DCF022"/>
    <w:rsid w:val="2AA54BC9"/>
    <w:rsid w:val="2AF61BE3"/>
    <w:rsid w:val="2AFEFCCA"/>
    <w:rsid w:val="2B1DDFF9"/>
    <w:rsid w:val="2B2C2656"/>
    <w:rsid w:val="2B8C9F0B"/>
    <w:rsid w:val="2B8DBA5D"/>
    <w:rsid w:val="2B99EE68"/>
    <w:rsid w:val="2BB27894"/>
    <w:rsid w:val="2BB73F82"/>
    <w:rsid w:val="2BCAAE1D"/>
    <w:rsid w:val="2BCE80B6"/>
    <w:rsid w:val="2BE2633D"/>
    <w:rsid w:val="2C03F4D2"/>
    <w:rsid w:val="2CC69444"/>
    <w:rsid w:val="2CE2C41E"/>
    <w:rsid w:val="2CE9BEB3"/>
    <w:rsid w:val="2CEA11ED"/>
    <w:rsid w:val="2D7A7A53"/>
    <w:rsid w:val="2D801A0A"/>
    <w:rsid w:val="2D8BDA34"/>
    <w:rsid w:val="2DAB8150"/>
    <w:rsid w:val="2DC85AEA"/>
    <w:rsid w:val="2DD18584"/>
    <w:rsid w:val="2DDFB388"/>
    <w:rsid w:val="2EA420DC"/>
    <w:rsid w:val="2ED72F70"/>
    <w:rsid w:val="2EDC1F3F"/>
    <w:rsid w:val="2F6000B7"/>
    <w:rsid w:val="2F6426BE"/>
    <w:rsid w:val="2F98F9BB"/>
    <w:rsid w:val="2FAA66C9"/>
    <w:rsid w:val="2FBB65C6"/>
    <w:rsid w:val="2FE3C9C7"/>
    <w:rsid w:val="30069066"/>
    <w:rsid w:val="304EF76D"/>
    <w:rsid w:val="30A28188"/>
    <w:rsid w:val="30AB2773"/>
    <w:rsid w:val="30C8B480"/>
    <w:rsid w:val="30D5B255"/>
    <w:rsid w:val="3115CCB6"/>
    <w:rsid w:val="3141C1C4"/>
    <w:rsid w:val="318A603A"/>
    <w:rsid w:val="31909173"/>
    <w:rsid w:val="31C0FAC4"/>
    <w:rsid w:val="31D05E48"/>
    <w:rsid w:val="31E63E8D"/>
    <w:rsid w:val="326A8B36"/>
    <w:rsid w:val="3289FEB1"/>
    <w:rsid w:val="32DB7A90"/>
    <w:rsid w:val="32F6AAB5"/>
    <w:rsid w:val="32F75532"/>
    <w:rsid w:val="32FE4E5A"/>
    <w:rsid w:val="3327C8F4"/>
    <w:rsid w:val="33299E0A"/>
    <w:rsid w:val="3331B671"/>
    <w:rsid w:val="33942A8E"/>
    <w:rsid w:val="33C7F2F2"/>
    <w:rsid w:val="33CC0253"/>
    <w:rsid w:val="33E719AC"/>
    <w:rsid w:val="33E71ABD"/>
    <w:rsid w:val="33F97FEF"/>
    <w:rsid w:val="342F7010"/>
    <w:rsid w:val="34801FB8"/>
    <w:rsid w:val="3482B650"/>
    <w:rsid w:val="3496B430"/>
    <w:rsid w:val="349EC0B5"/>
    <w:rsid w:val="34C0D010"/>
    <w:rsid w:val="34C4C716"/>
    <w:rsid w:val="34DABEF8"/>
    <w:rsid w:val="351030E0"/>
    <w:rsid w:val="35824C26"/>
    <w:rsid w:val="35C60FA9"/>
    <w:rsid w:val="35DE262D"/>
    <w:rsid w:val="3603717D"/>
    <w:rsid w:val="3605F573"/>
    <w:rsid w:val="36219BA5"/>
    <w:rsid w:val="36272D74"/>
    <w:rsid w:val="363933DD"/>
    <w:rsid w:val="366BBC20"/>
    <w:rsid w:val="36FF27F4"/>
    <w:rsid w:val="3700B5DE"/>
    <w:rsid w:val="372E66B1"/>
    <w:rsid w:val="3742EC92"/>
    <w:rsid w:val="375049D6"/>
    <w:rsid w:val="376FA679"/>
    <w:rsid w:val="37B55C14"/>
    <w:rsid w:val="37C7B8B8"/>
    <w:rsid w:val="37CD96DB"/>
    <w:rsid w:val="37D3D927"/>
    <w:rsid w:val="37E78AB0"/>
    <w:rsid w:val="380D345E"/>
    <w:rsid w:val="381072A0"/>
    <w:rsid w:val="382D89B4"/>
    <w:rsid w:val="386F4C26"/>
    <w:rsid w:val="389F2A45"/>
    <w:rsid w:val="38C2321B"/>
    <w:rsid w:val="38CCD6FC"/>
    <w:rsid w:val="38DBEFE7"/>
    <w:rsid w:val="38FB8B3C"/>
    <w:rsid w:val="395090F7"/>
    <w:rsid w:val="3952C987"/>
    <w:rsid w:val="396807EB"/>
    <w:rsid w:val="39A77054"/>
    <w:rsid w:val="39BF8988"/>
    <w:rsid w:val="39ECCAC5"/>
    <w:rsid w:val="3A2CE483"/>
    <w:rsid w:val="3A727DBF"/>
    <w:rsid w:val="3AA67067"/>
    <w:rsid w:val="3AC0B9C6"/>
    <w:rsid w:val="3ACDB0F9"/>
    <w:rsid w:val="3AEEFA85"/>
    <w:rsid w:val="3B0FD072"/>
    <w:rsid w:val="3B40B298"/>
    <w:rsid w:val="3B43AA01"/>
    <w:rsid w:val="3B477C40"/>
    <w:rsid w:val="3B4EFDEA"/>
    <w:rsid w:val="3BE8EEF6"/>
    <w:rsid w:val="3C0120AF"/>
    <w:rsid w:val="3C0DE47F"/>
    <w:rsid w:val="3C2CFC33"/>
    <w:rsid w:val="3C6A3978"/>
    <w:rsid w:val="3C93A9A8"/>
    <w:rsid w:val="3CA26654"/>
    <w:rsid w:val="3CE190D5"/>
    <w:rsid w:val="3CEDE662"/>
    <w:rsid w:val="3D006425"/>
    <w:rsid w:val="3D4E1DBC"/>
    <w:rsid w:val="3DE013A8"/>
    <w:rsid w:val="3DFE08D9"/>
    <w:rsid w:val="3E2FD289"/>
    <w:rsid w:val="3E7D2A5D"/>
    <w:rsid w:val="3E93450D"/>
    <w:rsid w:val="3EA3F39E"/>
    <w:rsid w:val="3EE424C2"/>
    <w:rsid w:val="3EE534FA"/>
    <w:rsid w:val="3EE5597C"/>
    <w:rsid w:val="3F3226A0"/>
    <w:rsid w:val="3F390E5E"/>
    <w:rsid w:val="3F63AF60"/>
    <w:rsid w:val="3F774E80"/>
    <w:rsid w:val="3FB86B56"/>
    <w:rsid w:val="3FF31338"/>
    <w:rsid w:val="4031A5C9"/>
    <w:rsid w:val="406BBD5E"/>
    <w:rsid w:val="40767F40"/>
    <w:rsid w:val="40859553"/>
    <w:rsid w:val="408D5698"/>
    <w:rsid w:val="40BF44FE"/>
    <w:rsid w:val="40C46D05"/>
    <w:rsid w:val="40DDDDA7"/>
    <w:rsid w:val="40E29D25"/>
    <w:rsid w:val="414E2C8C"/>
    <w:rsid w:val="415C4C0B"/>
    <w:rsid w:val="416F2AC0"/>
    <w:rsid w:val="41DA6728"/>
    <w:rsid w:val="41F6263A"/>
    <w:rsid w:val="431C4EA7"/>
    <w:rsid w:val="43209C37"/>
    <w:rsid w:val="4331788C"/>
    <w:rsid w:val="433C4343"/>
    <w:rsid w:val="433CFF0B"/>
    <w:rsid w:val="437856FB"/>
    <w:rsid w:val="43982FC9"/>
    <w:rsid w:val="43D31C8B"/>
    <w:rsid w:val="440618B5"/>
    <w:rsid w:val="44EAE5AF"/>
    <w:rsid w:val="4535CC00"/>
    <w:rsid w:val="4547A0FF"/>
    <w:rsid w:val="455BBEDB"/>
    <w:rsid w:val="45716B5C"/>
    <w:rsid w:val="459CDA49"/>
    <w:rsid w:val="45ACF2C6"/>
    <w:rsid w:val="45B34E9F"/>
    <w:rsid w:val="45F8DD65"/>
    <w:rsid w:val="46BE74FD"/>
    <w:rsid w:val="46F364B2"/>
    <w:rsid w:val="472C127B"/>
    <w:rsid w:val="47371255"/>
    <w:rsid w:val="473AC453"/>
    <w:rsid w:val="4742C026"/>
    <w:rsid w:val="4750EB0A"/>
    <w:rsid w:val="47625D69"/>
    <w:rsid w:val="4762A515"/>
    <w:rsid w:val="4764F211"/>
    <w:rsid w:val="477DD9DB"/>
    <w:rsid w:val="47A88B7A"/>
    <w:rsid w:val="47BA036D"/>
    <w:rsid w:val="47C9BDEB"/>
    <w:rsid w:val="47CA55F0"/>
    <w:rsid w:val="47D3342A"/>
    <w:rsid w:val="47F8E210"/>
    <w:rsid w:val="485A6489"/>
    <w:rsid w:val="4876F180"/>
    <w:rsid w:val="489F3EBB"/>
    <w:rsid w:val="48A2B4D9"/>
    <w:rsid w:val="48A68E1C"/>
    <w:rsid w:val="48AAF453"/>
    <w:rsid w:val="48B34DA5"/>
    <w:rsid w:val="49250C0A"/>
    <w:rsid w:val="494F365C"/>
    <w:rsid w:val="4982364B"/>
    <w:rsid w:val="498493F5"/>
    <w:rsid w:val="49DA7434"/>
    <w:rsid w:val="49FFCAA9"/>
    <w:rsid w:val="4A8969C7"/>
    <w:rsid w:val="4AC35C0D"/>
    <w:rsid w:val="4B12380F"/>
    <w:rsid w:val="4B2DCF3B"/>
    <w:rsid w:val="4B51FB3B"/>
    <w:rsid w:val="4B752D14"/>
    <w:rsid w:val="4B77AB04"/>
    <w:rsid w:val="4BC2553F"/>
    <w:rsid w:val="4BCDB02C"/>
    <w:rsid w:val="4BF7DBFB"/>
    <w:rsid w:val="4BFE81AF"/>
    <w:rsid w:val="4C036513"/>
    <w:rsid w:val="4C32FF4C"/>
    <w:rsid w:val="4C6005FB"/>
    <w:rsid w:val="4C64CCE9"/>
    <w:rsid w:val="4C7E57C4"/>
    <w:rsid w:val="4C80C24B"/>
    <w:rsid w:val="4CB18239"/>
    <w:rsid w:val="4D49D7EF"/>
    <w:rsid w:val="4D6568A9"/>
    <w:rsid w:val="4D78AD74"/>
    <w:rsid w:val="4D8886F8"/>
    <w:rsid w:val="4DF72743"/>
    <w:rsid w:val="4E0F335A"/>
    <w:rsid w:val="4E5705B9"/>
    <w:rsid w:val="4E61F62C"/>
    <w:rsid w:val="4E7AACB1"/>
    <w:rsid w:val="4E81DF79"/>
    <w:rsid w:val="4E917744"/>
    <w:rsid w:val="4EA7450C"/>
    <w:rsid w:val="4EBFC0D5"/>
    <w:rsid w:val="4EC43FC3"/>
    <w:rsid w:val="4ECF2AC0"/>
    <w:rsid w:val="4F22849D"/>
    <w:rsid w:val="4F2446D0"/>
    <w:rsid w:val="4F3243BA"/>
    <w:rsid w:val="4F36A179"/>
    <w:rsid w:val="4F97900D"/>
    <w:rsid w:val="50097860"/>
    <w:rsid w:val="500E4FC4"/>
    <w:rsid w:val="5025D78B"/>
    <w:rsid w:val="509281E6"/>
    <w:rsid w:val="50CD895C"/>
    <w:rsid w:val="51840C4A"/>
    <w:rsid w:val="5187E5B6"/>
    <w:rsid w:val="51B6C428"/>
    <w:rsid w:val="51F532CE"/>
    <w:rsid w:val="520BA39D"/>
    <w:rsid w:val="529F2B89"/>
    <w:rsid w:val="52A54462"/>
    <w:rsid w:val="52BB0784"/>
    <w:rsid w:val="5322E6EA"/>
    <w:rsid w:val="5335A6B3"/>
    <w:rsid w:val="5336B646"/>
    <w:rsid w:val="538AF45C"/>
    <w:rsid w:val="543417A3"/>
    <w:rsid w:val="54C5D4A1"/>
    <w:rsid w:val="54D0C759"/>
    <w:rsid w:val="54EE233E"/>
    <w:rsid w:val="54F03D18"/>
    <w:rsid w:val="54F16B73"/>
    <w:rsid w:val="5526F0DC"/>
    <w:rsid w:val="5533F0E0"/>
    <w:rsid w:val="554AC6C4"/>
    <w:rsid w:val="554C3420"/>
    <w:rsid w:val="5565700A"/>
    <w:rsid w:val="55D6B2BB"/>
    <w:rsid w:val="55DDA8E8"/>
    <w:rsid w:val="560BB359"/>
    <w:rsid w:val="561DFE8A"/>
    <w:rsid w:val="5644956B"/>
    <w:rsid w:val="5656E412"/>
    <w:rsid w:val="5671E42B"/>
    <w:rsid w:val="56B3E441"/>
    <w:rsid w:val="5721A9B6"/>
    <w:rsid w:val="5763C6E0"/>
    <w:rsid w:val="576EFA6E"/>
    <w:rsid w:val="58157D60"/>
    <w:rsid w:val="581A51E3"/>
    <w:rsid w:val="58234B2E"/>
    <w:rsid w:val="58443466"/>
    <w:rsid w:val="584C8651"/>
    <w:rsid w:val="5862E97B"/>
    <w:rsid w:val="5868EB69"/>
    <w:rsid w:val="5871288E"/>
    <w:rsid w:val="58876624"/>
    <w:rsid w:val="58D091DB"/>
    <w:rsid w:val="590CD2C4"/>
    <w:rsid w:val="5924E485"/>
    <w:rsid w:val="59293BEC"/>
    <w:rsid w:val="5936A5EC"/>
    <w:rsid w:val="593AC02C"/>
    <w:rsid w:val="593C0E88"/>
    <w:rsid w:val="5956FFC9"/>
    <w:rsid w:val="598E03FD"/>
    <w:rsid w:val="5A01C2E1"/>
    <w:rsid w:val="5A5BF3FC"/>
    <w:rsid w:val="5A639117"/>
    <w:rsid w:val="5AF2897F"/>
    <w:rsid w:val="5B41D6F4"/>
    <w:rsid w:val="5B81A84C"/>
    <w:rsid w:val="5B9F4C6E"/>
    <w:rsid w:val="5BA68C77"/>
    <w:rsid w:val="5C1FE35D"/>
    <w:rsid w:val="5C21C690"/>
    <w:rsid w:val="5C42BA79"/>
    <w:rsid w:val="5C9341F0"/>
    <w:rsid w:val="5C95C2BE"/>
    <w:rsid w:val="5C9E6D9B"/>
    <w:rsid w:val="5CB4FFB9"/>
    <w:rsid w:val="5D7208E1"/>
    <w:rsid w:val="5DC84BF9"/>
    <w:rsid w:val="5E1B795D"/>
    <w:rsid w:val="5E3B7EAE"/>
    <w:rsid w:val="5E7188FB"/>
    <w:rsid w:val="5E854F37"/>
    <w:rsid w:val="5EA12EEB"/>
    <w:rsid w:val="5F6192E1"/>
    <w:rsid w:val="5F6E2E1B"/>
    <w:rsid w:val="5F85C044"/>
    <w:rsid w:val="5F9F66BF"/>
    <w:rsid w:val="5FA0BD60"/>
    <w:rsid w:val="60239EDB"/>
    <w:rsid w:val="60283E7E"/>
    <w:rsid w:val="602AB017"/>
    <w:rsid w:val="6174ACEB"/>
    <w:rsid w:val="617CA412"/>
    <w:rsid w:val="61895C28"/>
    <w:rsid w:val="6190A835"/>
    <w:rsid w:val="623176D0"/>
    <w:rsid w:val="62550AA5"/>
    <w:rsid w:val="62D695D6"/>
    <w:rsid w:val="62E537C2"/>
    <w:rsid w:val="634D6467"/>
    <w:rsid w:val="636DA778"/>
    <w:rsid w:val="640B034C"/>
    <w:rsid w:val="64104BF2"/>
    <w:rsid w:val="645BE40B"/>
    <w:rsid w:val="645E5374"/>
    <w:rsid w:val="6464A04D"/>
    <w:rsid w:val="64A920E0"/>
    <w:rsid w:val="64CFBE94"/>
    <w:rsid w:val="65321C1D"/>
    <w:rsid w:val="653CB7C7"/>
    <w:rsid w:val="654EAF0B"/>
    <w:rsid w:val="6556E95A"/>
    <w:rsid w:val="65592F12"/>
    <w:rsid w:val="655ECB77"/>
    <w:rsid w:val="65B7963D"/>
    <w:rsid w:val="65D4C47F"/>
    <w:rsid w:val="65DA749C"/>
    <w:rsid w:val="65F2EEF7"/>
    <w:rsid w:val="66352E14"/>
    <w:rsid w:val="663AD5B9"/>
    <w:rsid w:val="666D88A1"/>
    <w:rsid w:val="6691EE58"/>
    <w:rsid w:val="66A44D13"/>
    <w:rsid w:val="66BE19E7"/>
    <w:rsid w:val="66C377C1"/>
    <w:rsid w:val="6712A4F4"/>
    <w:rsid w:val="67156091"/>
    <w:rsid w:val="671C94E7"/>
    <w:rsid w:val="672A7FD8"/>
    <w:rsid w:val="67473742"/>
    <w:rsid w:val="677A5485"/>
    <w:rsid w:val="679EC983"/>
    <w:rsid w:val="67B86BC8"/>
    <w:rsid w:val="67CABC83"/>
    <w:rsid w:val="67E5076A"/>
    <w:rsid w:val="6809DB4C"/>
    <w:rsid w:val="68E8043B"/>
    <w:rsid w:val="68F04020"/>
    <w:rsid w:val="6958BEA5"/>
    <w:rsid w:val="6959C2A4"/>
    <w:rsid w:val="69645553"/>
    <w:rsid w:val="69960D17"/>
    <w:rsid w:val="69A3B7BC"/>
    <w:rsid w:val="69A934E4"/>
    <w:rsid w:val="69CB90A6"/>
    <w:rsid w:val="69E90E0A"/>
    <w:rsid w:val="6A30E180"/>
    <w:rsid w:val="6A4E6FF3"/>
    <w:rsid w:val="6A8ACBC4"/>
    <w:rsid w:val="6AA11708"/>
    <w:rsid w:val="6ABB0B33"/>
    <w:rsid w:val="6ACB0C86"/>
    <w:rsid w:val="6B14805F"/>
    <w:rsid w:val="6B34F53C"/>
    <w:rsid w:val="6B412FB9"/>
    <w:rsid w:val="6B489332"/>
    <w:rsid w:val="6B8638BA"/>
    <w:rsid w:val="6BBEACB7"/>
    <w:rsid w:val="6BC61CDE"/>
    <w:rsid w:val="6C00EB50"/>
    <w:rsid w:val="6C1028B7"/>
    <w:rsid w:val="6C614753"/>
    <w:rsid w:val="6C830009"/>
    <w:rsid w:val="6C85B540"/>
    <w:rsid w:val="6CC1D9D5"/>
    <w:rsid w:val="6CE7ED57"/>
    <w:rsid w:val="6D2BB12F"/>
    <w:rsid w:val="6D45B50F"/>
    <w:rsid w:val="6D5C3D04"/>
    <w:rsid w:val="6DAF041A"/>
    <w:rsid w:val="6DB14A6D"/>
    <w:rsid w:val="6DED2CCB"/>
    <w:rsid w:val="6E0BF9A4"/>
    <w:rsid w:val="6E284F95"/>
    <w:rsid w:val="6E86C97B"/>
    <w:rsid w:val="6E88AEF8"/>
    <w:rsid w:val="6EA0B908"/>
    <w:rsid w:val="6EF19080"/>
    <w:rsid w:val="6F54D273"/>
    <w:rsid w:val="6F71D6E2"/>
    <w:rsid w:val="6FD8B9D3"/>
    <w:rsid w:val="7005816C"/>
    <w:rsid w:val="700F6B7A"/>
    <w:rsid w:val="702D998A"/>
    <w:rsid w:val="7044C172"/>
    <w:rsid w:val="70DC7078"/>
    <w:rsid w:val="70F4A588"/>
    <w:rsid w:val="70FB0F1E"/>
    <w:rsid w:val="712CFE7D"/>
    <w:rsid w:val="717A2712"/>
    <w:rsid w:val="717E18D6"/>
    <w:rsid w:val="71CD0CEE"/>
    <w:rsid w:val="71D69BA2"/>
    <w:rsid w:val="71F3AC5E"/>
    <w:rsid w:val="722D256B"/>
    <w:rsid w:val="7231DF61"/>
    <w:rsid w:val="725A6BB4"/>
    <w:rsid w:val="726378A5"/>
    <w:rsid w:val="7270E784"/>
    <w:rsid w:val="729C43D5"/>
    <w:rsid w:val="729CDC92"/>
    <w:rsid w:val="72C77AFE"/>
    <w:rsid w:val="72D3EF82"/>
    <w:rsid w:val="7307D01E"/>
    <w:rsid w:val="734C1DD1"/>
    <w:rsid w:val="73A307B1"/>
    <w:rsid w:val="73A4937C"/>
    <w:rsid w:val="74164C91"/>
    <w:rsid w:val="74626A97"/>
    <w:rsid w:val="74739425"/>
    <w:rsid w:val="7506982C"/>
    <w:rsid w:val="752DC23D"/>
    <w:rsid w:val="75A40D25"/>
    <w:rsid w:val="75D013F3"/>
    <w:rsid w:val="75E672A3"/>
    <w:rsid w:val="7612FD71"/>
    <w:rsid w:val="765E9658"/>
    <w:rsid w:val="76727C04"/>
    <w:rsid w:val="7697DD00"/>
    <w:rsid w:val="76D34EDB"/>
    <w:rsid w:val="76D5190E"/>
    <w:rsid w:val="76F459A3"/>
    <w:rsid w:val="7721A1AC"/>
    <w:rsid w:val="772C15B0"/>
    <w:rsid w:val="777606CB"/>
    <w:rsid w:val="779997AB"/>
    <w:rsid w:val="77A57AF9"/>
    <w:rsid w:val="77BB137C"/>
    <w:rsid w:val="7815393D"/>
    <w:rsid w:val="781AEA13"/>
    <w:rsid w:val="785BD0AC"/>
    <w:rsid w:val="786D8B91"/>
    <w:rsid w:val="78740D99"/>
    <w:rsid w:val="793E1DFA"/>
    <w:rsid w:val="795E6BA4"/>
    <w:rsid w:val="79656D61"/>
    <w:rsid w:val="7971287C"/>
    <w:rsid w:val="799DAB29"/>
    <w:rsid w:val="799EAAB1"/>
    <w:rsid w:val="79BB7C1B"/>
    <w:rsid w:val="79CA66F4"/>
    <w:rsid w:val="7A133DDD"/>
    <w:rsid w:val="7A2A9B0F"/>
    <w:rsid w:val="7A3122C4"/>
    <w:rsid w:val="7A4C35D0"/>
    <w:rsid w:val="7A509A36"/>
    <w:rsid w:val="7A63C92A"/>
    <w:rsid w:val="7AA0CBC6"/>
    <w:rsid w:val="7AB8C04D"/>
    <w:rsid w:val="7AD6D54D"/>
    <w:rsid w:val="7AEF72CA"/>
    <w:rsid w:val="7B43B16C"/>
    <w:rsid w:val="7BAC9612"/>
    <w:rsid w:val="7BAE216A"/>
    <w:rsid w:val="7BD6C203"/>
    <w:rsid w:val="7BF015B1"/>
    <w:rsid w:val="7BF43979"/>
    <w:rsid w:val="7C809C91"/>
    <w:rsid w:val="7CA8536B"/>
    <w:rsid w:val="7CAF5123"/>
    <w:rsid w:val="7CE55452"/>
    <w:rsid w:val="7CEF8CDD"/>
    <w:rsid w:val="7D0495F7"/>
    <w:rsid w:val="7D1DE140"/>
    <w:rsid w:val="7D3CF45A"/>
    <w:rsid w:val="7D6585E5"/>
    <w:rsid w:val="7D9D5D2C"/>
    <w:rsid w:val="7DA5BD3A"/>
    <w:rsid w:val="7E050044"/>
    <w:rsid w:val="7E0AB897"/>
    <w:rsid w:val="7E25C9C9"/>
    <w:rsid w:val="7E6EA342"/>
    <w:rsid w:val="7E8BF1AA"/>
    <w:rsid w:val="7E9BBEA7"/>
    <w:rsid w:val="7EAC21C4"/>
    <w:rsid w:val="7EB3B4DF"/>
    <w:rsid w:val="7EE7E04D"/>
    <w:rsid w:val="7F0B15EB"/>
    <w:rsid w:val="7FA5C27A"/>
    <w:rsid w:val="7FA5EF0E"/>
    <w:rsid w:val="7FACBA28"/>
    <w:rsid w:val="7FBACDAF"/>
    <w:rsid w:val="7FBC28A8"/>
    <w:rsid w:val="7FC7E2E3"/>
    <w:rsid w:val="7FD0E476"/>
    <w:rsid w:val="7FDC6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D3748E"/>
  <w15:docId w15:val="{E88BB8A0-E738-4874-A95E-7CBEEEB2B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customStyle="1" w:styleId="Placeholder">
    <w:name w:val="Placeholder"/>
    <w:basedOn w:val="Normal"/>
    <w:link w:val="PlaceholderChar"/>
    <w:qFormat/>
    <w:rsid w:val="00A2604E"/>
    <w:pPr>
      <w:spacing w:line="276" w:lineRule="auto"/>
    </w:pPr>
    <w:rPr>
      <w:rFonts w:ascii="Calibri" w:hAnsi="Calibri"/>
      <w:i/>
      <w:iCs/>
      <w:color w:val="808080" w:themeColor="background1" w:themeShade="80"/>
      <w:sz w:val="16"/>
      <w:szCs w:val="16"/>
      <w:lang w:val="en-AU"/>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val="en-AU" w:eastAsia="en-US" w:bidi="ar-SA"/>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ListParagraph">
    <w:name w:val="List Paragraph"/>
    <w:basedOn w:val="Normal"/>
    <w:uiPriority w:val="34"/>
    <w:qFormat/>
    <w:rsid w:val="00A11A83"/>
    <w:pPr>
      <w:spacing w:line="276" w:lineRule="auto"/>
      <w:ind w:left="720"/>
      <w:contextualSpacing/>
    </w:pPr>
    <w:rPr>
      <w:rFonts w:ascii="Calibri" w:hAnsi="Calibri"/>
      <w:szCs w:val="20"/>
      <w:lang w:val="en-AU"/>
    </w:rPr>
  </w:style>
  <w:style w:type="paragraph" w:customStyle="1" w:styleId="SubHeading">
    <w:name w:val="Sub Heading"/>
    <w:basedOn w:val="Normal"/>
    <w:link w:val="SubHeadingChar"/>
    <w:qFormat/>
    <w:rsid w:val="004C2CAB"/>
    <w:pPr>
      <w:spacing w:before="120" w:after="120" w:line="276" w:lineRule="auto"/>
    </w:pPr>
    <w:rPr>
      <w:rFonts w:ascii="Calibri" w:hAnsi="Calibri"/>
      <w:b/>
      <w:bCs/>
      <w:lang w:val="en-AU"/>
    </w:rPr>
  </w:style>
  <w:style w:type="character" w:customStyle="1" w:styleId="SubHeadingChar">
    <w:name w:val="Sub Heading Char"/>
    <w:basedOn w:val="DefaultParagraphFont"/>
    <w:link w:val="SubHeading"/>
    <w:rsid w:val="004C2CAB"/>
    <w:rPr>
      <w:rFonts w:ascii="Calibri" w:hAnsi="Calibri"/>
      <w:b/>
      <w:bCs/>
      <w:sz w:val="24"/>
      <w:szCs w:val="24"/>
      <w:lang w:val="en-AU" w:eastAsia="en-US" w:bidi="ar-SA"/>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table" w:styleId="TableGrid">
    <w:name w:val="Table Grid"/>
    <w:basedOn w:val="TableNormal"/>
    <w:uiPriority w:val="59"/>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hittlesea.vic.gov.au/about-us/council/council-meeting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42</Pages>
  <Words>8575</Words>
  <Characters>54305</Characters>
  <Application>Microsoft Office Word</Application>
  <DocSecurity>0</DocSecurity>
  <Lines>452</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Kathryne Kasapidis</dc:creator>
  <cp:lastModifiedBy>Kathryne Kasapidis</cp:lastModifiedBy>
  <cp:revision>4</cp:revision>
  <dcterms:created xsi:type="dcterms:W3CDTF">2023-08-10T05:43:00Z</dcterms:created>
  <dcterms:modified xsi:type="dcterms:W3CDTF">2023-08-10T05:45:00Z</dcterms:modified>
</cp:coreProperties>
</file>